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17B47" w14:textId="77777777" w:rsidR="00B65BFD" w:rsidRPr="00B14B9C" w:rsidRDefault="00B65BFD" w:rsidP="00B65BFD">
      <w:pPr>
        <w:rPr>
          <w:lang w:val="en-AU"/>
        </w:rPr>
      </w:pPr>
    </w:p>
    <w:p w14:paraId="114AA0DB" w14:textId="77777777" w:rsidR="00B65BFD" w:rsidRPr="00B14B9C" w:rsidRDefault="00B65BFD" w:rsidP="00B14B9C">
      <w:pPr>
        <w:spacing w:after="0"/>
        <w:rPr>
          <w:rFonts w:ascii="Century Gothic" w:hAnsi="Century Gothic" w:cstheme="minorHAnsi"/>
          <w:sz w:val="20"/>
          <w:szCs w:val="20"/>
        </w:rPr>
      </w:pPr>
    </w:p>
    <w:p w14:paraId="22106946" w14:textId="22B06C47" w:rsidR="00B14B9C" w:rsidRDefault="00B14B9C" w:rsidP="00B14B9C">
      <w:pPr>
        <w:spacing w:after="0"/>
        <w:rPr>
          <w:rFonts w:ascii="Century Gothic" w:hAnsi="Century Gothic" w:cstheme="minorHAnsi"/>
          <w:sz w:val="20"/>
          <w:szCs w:val="20"/>
        </w:rPr>
      </w:pPr>
    </w:p>
    <w:p w14:paraId="54D14133" w14:textId="09A4701F" w:rsidR="00D22DA5" w:rsidRDefault="00D22DA5" w:rsidP="00B14B9C">
      <w:pPr>
        <w:spacing w:after="0"/>
        <w:rPr>
          <w:rFonts w:ascii="Century Gothic" w:hAnsi="Century Gothic" w:cstheme="minorHAnsi"/>
          <w:sz w:val="20"/>
          <w:szCs w:val="20"/>
        </w:rPr>
      </w:pPr>
    </w:p>
    <w:p w14:paraId="7ABF216F" w14:textId="046E128F" w:rsidR="00D22DA5" w:rsidRDefault="0022613A" w:rsidP="00B14B9C">
      <w:pPr>
        <w:spacing w:after="0"/>
        <w:rPr>
          <w:rFonts w:ascii="Century Gothic" w:hAnsi="Century Gothic" w:cstheme="minorHAnsi"/>
          <w:sz w:val="20"/>
          <w:szCs w:val="20"/>
        </w:rPr>
      </w:pPr>
      <w:r>
        <w:rPr>
          <w:noProof/>
        </w:rPr>
        <mc:AlternateContent>
          <mc:Choice Requires="wps">
            <w:drawing>
              <wp:anchor distT="0" distB="0" distL="114300" distR="114300" simplePos="0" relativeHeight="251664384" behindDoc="0" locked="0" layoutInCell="1" allowOverlap="1" wp14:anchorId="28549806" wp14:editId="4498B6C0">
                <wp:simplePos x="0" y="0"/>
                <wp:positionH relativeFrom="margin">
                  <wp:posOffset>-571500</wp:posOffset>
                </wp:positionH>
                <wp:positionV relativeFrom="paragraph">
                  <wp:posOffset>140335</wp:posOffset>
                </wp:positionV>
                <wp:extent cx="6426835" cy="542925"/>
                <wp:effectExtent l="0" t="0" r="12065" b="28575"/>
                <wp:wrapNone/>
                <wp:docPr id="2" name="TextBox 7"/>
                <wp:cNvGraphicFramePr/>
                <a:graphic xmlns:a="http://schemas.openxmlformats.org/drawingml/2006/main">
                  <a:graphicData uri="http://schemas.microsoft.com/office/word/2010/wordprocessingShape">
                    <wps:wsp>
                      <wps:cNvSpPr txBox="1"/>
                      <wps:spPr>
                        <a:xfrm>
                          <a:off x="0" y="0"/>
                          <a:ext cx="6426835" cy="542925"/>
                        </a:xfrm>
                        <a:prstGeom prst="rect">
                          <a:avLst/>
                        </a:prstGeom>
                        <a:ln/>
                      </wps:spPr>
                      <wps:style>
                        <a:lnRef idx="2">
                          <a:schemeClr val="dk1"/>
                        </a:lnRef>
                        <a:fillRef idx="1">
                          <a:schemeClr val="lt1"/>
                        </a:fillRef>
                        <a:effectRef idx="0">
                          <a:schemeClr val="dk1"/>
                        </a:effectRef>
                        <a:fontRef idx="minor">
                          <a:schemeClr val="dk1"/>
                        </a:fontRef>
                      </wps:style>
                      <wps:txbx>
                        <w:txbxContent>
                          <w:p w14:paraId="7273EA49" w14:textId="38E5EEDD" w:rsidR="0022613A" w:rsidRPr="0022613A" w:rsidRDefault="0022613A" w:rsidP="0022613A">
                            <w:pPr>
                              <w:jc w:val="center"/>
                              <w:rPr>
                                <w:sz w:val="32"/>
                                <w:szCs w:val="32"/>
                              </w:rPr>
                            </w:pPr>
                            <w:r w:rsidRPr="0022613A">
                              <w:rPr>
                                <w:rFonts w:hAnsi="Book Antiqua"/>
                                <w:color w:val="000000" w:themeColor="dark1"/>
                                <w:sz w:val="32"/>
                                <w:szCs w:val="32"/>
                              </w:rPr>
                              <w:t>3+ EARLY LEARNING PROGRAM ENROLMENT FORM 202</w:t>
                            </w:r>
                            <w:r w:rsidR="00BA6774">
                              <w:rPr>
                                <w:rFonts w:hAnsi="Book Antiqua"/>
                                <w:color w:val="000000" w:themeColor="dark1"/>
                                <w:sz w:val="32"/>
                                <w:szCs w:val="32"/>
                              </w:rPr>
                              <w:t>3</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8549806" id="_x0000_t202" coordsize="21600,21600" o:spt="202" path="m,l,21600r21600,l21600,xe">
                <v:stroke joinstyle="miter"/>
                <v:path gradientshapeok="t" o:connecttype="rect"/>
              </v:shapetype>
              <v:shape id="TextBox 7" o:spid="_x0000_s1026" type="#_x0000_t202" style="position:absolute;margin-left:-45pt;margin-top:11.05pt;width:506.05pt;height:4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" fillcolor="white [3201]" strokecolor="black [3200]" strokeweight="1pt">
                <v:textbox>
                  <w:txbxContent>
                    <w:p w14:paraId="7273EA49" w14:textId="38E5EEDD" w:rsidR="0022613A" w:rsidRPr="0022613A" w:rsidRDefault="0022613A" w:rsidP="0022613A">
                      <w:pPr>
                        <w:jc w:val="center"/>
                        <w:rPr>
                          <w:sz w:val="32"/>
                          <w:szCs w:val="32"/>
                        </w:rPr>
                      </w:pPr>
                      <w:r w:rsidRPr="0022613A">
                        <w:rPr>
                          <w:rFonts w:hAnsi="Book Antiqua"/>
                          <w:color w:val="000000" w:themeColor="dark1"/>
                          <w:sz w:val="32"/>
                          <w:szCs w:val="32"/>
                        </w:rPr>
                        <w:t>3+ EARLY LEARNING PROGRAM ENROLMENT FORM 202</w:t>
                      </w:r>
                      <w:r w:rsidR="00BA6774">
                        <w:rPr>
                          <w:rFonts w:hAnsi="Book Antiqua"/>
                          <w:color w:val="000000" w:themeColor="dark1"/>
                          <w:sz w:val="32"/>
                          <w:szCs w:val="32"/>
                        </w:rPr>
                        <w:t>3</w:t>
                      </w:r>
                    </w:p>
                  </w:txbxContent>
                </v:textbox>
                <w10:wrap anchorx="margin"/>
              </v:shape>
            </w:pict>
          </mc:Fallback>
        </mc:AlternateContent>
      </w:r>
      <w:r w:rsidR="00FE03FA">
        <w:rPr>
          <w:noProof/>
        </w:rPr>
        <mc:AlternateContent>
          <mc:Choice Requires="wps">
            <w:drawing>
              <wp:anchor distT="0" distB="0" distL="114300" distR="114300" simplePos="0" relativeHeight="251659264" behindDoc="0" locked="0" layoutInCell="1" allowOverlap="1" wp14:anchorId="2885656D" wp14:editId="1BDC84BC">
                <wp:simplePos x="0" y="0"/>
                <wp:positionH relativeFrom="column">
                  <wp:posOffset>-542925</wp:posOffset>
                </wp:positionH>
                <wp:positionV relativeFrom="paragraph">
                  <wp:posOffset>130809</wp:posOffset>
                </wp:positionV>
                <wp:extent cx="6372225" cy="542925"/>
                <wp:effectExtent l="0" t="0" r="28575" b="28575"/>
                <wp:wrapNone/>
                <wp:docPr id="8" name="TextBox 7">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txBox="1"/>
                      <wps:spPr>
                        <a:xfrm>
                          <a:off x="0" y="0"/>
                          <a:ext cx="6372225" cy="542925"/>
                        </a:xfrm>
                        <a:prstGeom prst="rect">
                          <a:avLst/>
                        </a:prstGeom>
                        <a:ln/>
                      </wps:spPr>
                      <wps:style>
                        <a:lnRef idx="2">
                          <a:schemeClr val="dk1"/>
                        </a:lnRef>
                        <a:fillRef idx="1">
                          <a:schemeClr val="lt1"/>
                        </a:fillRef>
                        <a:effectRef idx="0">
                          <a:schemeClr val="dk1"/>
                        </a:effectRef>
                        <a:fontRef idx="minor">
                          <a:schemeClr val="dk1"/>
                        </a:fontRef>
                      </wps:style>
                      <wps:txbx>
                        <w:txbxContent>
                          <w:p w14:paraId="54B4F027" w14:textId="77777777" w:rsidR="00FE03FA" w:rsidRPr="00FE03FA" w:rsidRDefault="00FE03FA" w:rsidP="00FE03FA">
                            <w:pPr>
                              <w:jc w:val="center"/>
                              <w:rPr>
                                <w:sz w:val="32"/>
                                <w:szCs w:val="32"/>
                              </w:rPr>
                            </w:pPr>
                            <w:r w:rsidRPr="00FE03FA">
                              <w:rPr>
                                <w:rFonts w:hAnsi="Book Antiqua"/>
                                <w:color w:val="000000" w:themeColor="dark1"/>
                                <w:sz w:val="32"/>
                                <w:szCs w:val="32"/>
                              </w:rPr>
                              <w:t>3+ EARLY LEARNING PROGRAM ENROLMENT FORM 2020</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885656D" id="_x0000_s1027" type="#_x0000_t202" style="position:absolute;margin-left:-42.75pt;margin-top:10.3pt;width:501.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" fillcolor="white [3201]" strokecolor="black [3200]" strokeweight="1pt">
                <v:textbox>
                  <w:txbxContent>
                    <w:p w14:paraId="54B4F027" w14:textId="77777777" w:rsidR="00FE03FA" w:rsidRPr="00FE03FA" w:rsidRDefault="00FE03FA" w:rsidP="00FE03FA">
                      <w:pPr>
                        <w:jc w:val="center"/>
                        <w:rPr>
                          <w:sz w:val="32"/>
                          <w:szCs w:val="32"/>
                        </w:rPr>
                      </w:pPr>
                      <w:r w:rsidRPr="00FE03FA">
                        <w:rPr>
                          <w:rFonts w:hAnsi="Book Antiqua"/>
                          <w:color w:val="000000" w:themeColor="dark1"/>
                          <w:sz w:val="32"/>
                          <w:szCs w:val="32"/>
                        </w:rPr>
                        <w:t>3+ EARLY LEARNING PROGRAM ENROLMENT FORM 2020</w:t>
                      </w:r>
                    </w:p>
                  </w:txbxContent>
                </v:textbox>
              </v:shape>
            </w:pict>
          </mc:Fallback>
        </mc:AlternateContent>
      </w:r>
      <w:r w:rsidR="00D22DA5">
        <w:rPr>
          <w:rFonts w:ascii="Century Gothic" w:hAnsi="Century Gothic" w:cstheme="minorHAnsi"/>
          <w:noProof/>
          <w:sz w:val="20"/>
          <w:szCs w:val="20"/>
          <w:lang w:val="en-AU" w:eastAsia="en-AU"/>
        </w:rPr>
        <w:drawing>
          <wp:anchor distT="0" distB="0" distL="114300" distR="114300" simplePos="0" relativeHeight="251661312" behindDoc="0" locked="0" layoutInCell="1" allowOverlap="1" wp14:anchorId="531BCA3F" wp14:editId="6AA2D68B">
            <wp:simplePos x="0" y="0"/>
            <wp:positionH relativeFrom="column">
              <wp:posOffset>-571500</wp:posOffset>
            </wp:positionH>
            <wp:positionV relativeFrom="paragraph">
              <wp:posOffset>121284</wp:posOffset>
            </wp:positionV>
            <wp:extent cx="6427330" cy="8620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975" cy="8623672"/>
                    </a:xfrm>
                    <a:prstGeom prst="rect">
                      <a:avLst/>
                    </a:prstGeom>
                    <a:noFill/>
                  </pic:spPr>
                </pic:pic>
              </a:graphicData>
            </a:graphic>
            <wp14:sizeRelH relativeFrom="page">
              <wp14:pctWidth>0</wp14:pctWidth>
            </wp14:sizeRelH>
            <wp14:sizeRelV relativeFrom="page">
              <wp14:pctHeight>0</wp14:pctHeight>
            </wp14:sizeRelV>
          </wp:anchor>
        </w:drawing>
      </w:r>
    </w:p>
    <w:p w14:paraId="11728C59" w14:textId="6F8F2176" w:rsidR="00D22DA5" w:rsidRDefault="00D22DA5" w:rsidP="00B14B9C">
      <w:pPr>
        <w:spacing w:after="0"/>
        <w:rPr>
          <w:rFonts w:ascii="Century Gothic" w:hAnsi="Century Gothic" w:cstheme="minorHAnsi"/>
          <w:sz w:val="20"/>
          <w:szCs w:val="20"/>
        </w:rPr>
      </w:pPr>
    </w:p>
    <w:p w14:paraId="727EF0E5" w14:textId="77777777" w:rsidR="00D22DA5" w:rsidRDefault="00D22DA5" w:rsidP="00B14B9C">
      <w:pPr>
        <w:spacing w:after="0"/>
        <w:rPr>
          <w:rFonts w:ascii="Century Gothic" w:hAnsi="Century Gothic" w:cstheme="minorHAnsi"/>
          <w:sz w:val="20"/>
          <w:szCs w:val="20"/>
        </w:rPr>
      </w:pPr>
    </w:p>
    <w:p w14:paraId="0AEC74BC" w14:textId="77777777" w:rsidR="00D22DA5" w:rsidRDefault="00D22DA5" w:rsidP="00B14B9C">
      <w:pPr>
        <w:spacing w:after="0"/>
        <w:rPr>
          <w:rFonts w:ascii="Century Gothic" w:hAnsi="Century Gothic" w:cstheme="minorHAnsi"/>
          <w:sz w:val="20"/>
          <w:szCs w:val="20"/>
        </w:rPr>
      </w:pPr>
    </w:p>
    <w:p w14:paraId="2C470739" w14:textId="77777777" w:rsidR="00D22DA5" w:rsidRDefault="00D22DA5" w:rsidP="00B14B9C">
      <w:pPr>
        <w:spacing w:after="0"/>
        <w:rPr>
          <w:rFonts w:ascii="Century Gothic" w:hAnsi="Century Gothic" w:cstheme="minorHAnsi"/>
          <w:sz w:val="20"/>
          <w:szCs w:val="20"/>
        </w:rPr>
      </w:pPr>
    </w:p>
    <w:p w14:paraId="3BECCEA7" w14:textId="77777777" w:rsidR="00D22DA5" w:rsidRDefault="00D22DA5" w:rsidP="00B14B9C">
      <w:pPr>
        <w:spacing w:after="0"/>
        <w:rPr>
          <w:rFonts w:ascii="Century Gothic" w:hAnsi="Century Gothic" w:cstheme="minorHAnsi"/>
          <w:sz w:val="20"/>
          <w:szCs w:val="20"/>
        </w:rPr>
      </w:pPr>
    </w:p>
    <w:p w14:paraId="06C0B84F" w14:textId="77777777" w:rsidR="00D22DA5" w:rsidRDefault="00D22DA5" w:rsidP="00B14B9C">
      <w:pPr>
        <w:spacing w:after="0"/>
        <w:rPr>
          <w:rFonts w:ascii="Century Gothic" w:hAnsi="Century Gothic" w:cstheme="minorHAnsi"/>
          <w:sz w:val="20"/>
          <w:szCs w:val="20"/>
        </w:rPr>
      </w:pPr>
    </w:p>
    <w:p w14:paraId="2A6B67CC" w14:textId="77777777" w:rsidR="00D22DA5" w:rsidRDefault="00D22DA5" w:rsidP="00B14B9C">
      <w:pPr>
        <w:spacing w:after="0"/>
        <w:rPr>
          <w:rFonts w:ascii="Century Gothic" w:hAnsi="Century Gothic" w:cstheme="minorHAnsi"/>
          <w:sz w:val="20"/>
          <w:szCs w:val="20"/>
        </w:rPr>
      </w:pPr>
    </w:p>
    <w:p w14:paraId="7579C051" w14:textId="77777777" w:rsidR="00D22DA5" w:rsidRDefault="00D22DA5" w:rsidP="00B14B9C">
      <w:pPr>
        <w:spacing w:after="0"/>
        <w:rPr>
          <w:rFonts w:ascii="Century Gothic" w:hAnsi="Century Gothic" w:cstheme="minorHAnsi"/>
          <w:sz w:val="20"/>
          <w:szCs w:val="20"/>
        </w:rPr>
      </w:pPr>
    </w:p>
    <w:p w14:paraId="5AD3E101" w14:textId="77777777" w:rsidR="00D22DA5" w:rsidRDefault="00D22DA5" w:rsidP="00B14B9C">
      <w:pPr>
        <w:spacing w:after="0"/>
        <w:rPr>
          <w:rFonts w:ascii="Century Gothic" w:hAnsi="Century Gothic" w:cstheme="minorHAnsi"/>
          <w:sz w:val="20"/>
          <w:szCs w:val="20"/>
        </w:rPr>
      </w:pPr>
    </w:p>
    <w:p w14:paraId="0D6BCDB1" w14:textId="77777777" w:rsidR="00D22DA5" w:rsidRDefault="00D22DA5" w:rsidP="00B14B9C">
      <w:pPr>
        <w:spacing w:after="0"/>
        <w:rPr>
          <w:rFonts w:ascii="Century Gothic" w:hAnsi="Century Gothic" w:cstheme="minorHAnsi"/>
          <w:sz w:val="20"/>
          <w:szCs w:val="20"/>
        </w:rPr>
      </w:pPr>
    </w:p>
    <w:p w14:paraId="7BBEA91C" w14:textId="77777777" w:rsidR="00D22DA5" w:rsidRDefault="00D22DA5" w:rsidP="00B14B9C">
      <w:pPr>
        <w:spacing w:after="0"/>
        <w:rPr>
          <w:rFonts w:ascii="Century Gothic" w:hAnsi="Century Gothic" w:cstheme="minorHAnsi"/>
          <w:sz w:val="20"/>
          <w:szCs w:val="20"/>
        </w:rPr>
      </w:pPr>
    </w:p>
    <w:p w14:paraId="5C6A7EA5" w14:textId="77777777" w:rsidR="00D22DA5" w:rsidRDefault="00D22DA5" w:rsidP="00B14B9C">
      <w:pPr>
        <w:spacing w:after="0"/>
        <w:rPr>
          <w:rFonts w:ascii="Century Gothic" w:hAnsi="Century Gothic" w:cstheme="minorHAnsi"/>
          <w:sz w:val="20"/>
          <w:szCs w:val="20"/>
        </w:rPr>
      </w:pPr>
    </w:p>
    <w:p w14:paraId="7C897A4C" w14:textId="77777777" w:rsidR="00D22DA5" w:rsidRDefault="00D22DA5" w:rsidP="00B14B9C">
      <w:pPr>
        <w:spacing w:after="0"/>
        <w:rPr>
          <w:rFonts w:ascii="Century Gothic" w:hAnsi="Century Gothic" w:cstheme="minorHAnsi"/>
          <w:sz w:val="20"/>
          <w:szCs w:val="20"/>
        </w:rPr>
      </w:pPr>
    </w:p>
    <w:p w14:paraId="4125A733" w14:textId="77777777" w:rsidR="00D22DA5" w:rsidRDefault="00D22DA5" w:rsidP="00B14B9C">
      <w:pPr>
        <w:spacing w:after="0"/>
        <w:rPr>
          <w:rFonts w:ascii="Century Gothic" w:hAnsi="Century Gothic" w:cstheme="minorHAnsi"/>
          <w:sz w:val="20"/>
          <w:szCs w:val="20"/>
        </w:rPr>
      </w:pPr>
    </w:p>
    <w:p w14:paraId="5C8C3774" w14:textId="77777777" w:rsidR="00D22DA5" w:rsidRDefault="00D22DA5" w:rsidP="00B14B9C">
      <w:pPr>
        <w:spacing w:after="0"/>
        <w:rPr>
          <w:rFonts w:ascii="Century Gothic" w:hAnsi="Century Gothic" w:cstheme="minorHAnsi"/>
          <w:sz w:val="20"/>
          <w:szCs w:val="20"/>
        </w:rPr>
      </w:pPr>
    </w:p>
    <w:p w14:paraId="0A383483" w14:textId="77777777" w:rsidR="00D22DA5" w:rsidRDefault="00D22DA5" w:rsidP="00B14B9C">
      <w:pPr>
        <w:spacing w:after="0"/>
        <w:rPr>
          <w:rFonts w:ascii="Century Gothic" w:hAnsi="Century Gothic" w:cstheme="minorHAnsi"/>
          <w:sz w:val="20"/>
          <w:szCs w:val="20"/>
        </w:rPr>
      </w:pPr>
    </w:p>
    <w:p w14:paraId="29433120" w14:textId="77777777" w:rsidR="00D22DA5" w:rsidRDefault="00D22DA5" w:rsidP="00B14B9C">
      <w:pPr>
        <w:spacing w:after="0"/>
        <w:rPr>
          <w:rFonts w:ascii="Century Gothic" w:hAnsi="Century Gothic" w:cstheme="minorHAnsi"/>
          <w:sz w:val="20"/>
          <w:szCs w:val="20"/>
        </w:rPr>
      </w:pPr>
    </w:p>
    <w:p w14:paraId="11C0608F" w14:textId="77777777" w:rsidR="00D22DA5" w:rsidRDefault="00D22DA5" w:rsidP="00B14B9C">
      <w:pPr>
        <w:spacing w:after="0"/>
        <w:rPr>
          <w:rFonts w:ascii="Century Gothic" w:hAnsi="Century Gothic" w:cstheme="minorHAnsi"/>
          <w:sz w:val="20"/>
          <w:szCs w:val="20"/>
        </w:rPr>
      </w:pPr>
    </w:p>
    <w:p w14:paraId="1C450FD0" w14:textId="77777777" w:rsidR="00D22DA5" w:rsidRDefault="00D22DA5" w:rsidP="00B14B9C">
      <w:pPr>
        <w:spacing w:after="0"/>
        <w:rPr>
          <w:rFonts w:ascii="Century Gothic" w:hAnsi="Century Gothic" w:cstheme="minorHAnsi"/>
          <w:sz w:val="20"/>
          <w:szCs w:val="20"/>
        </w:rPr>
      </w:pPr>
    </w:p>
    <w:p w14:paraId="207C6B71" w14:textId="77777777" w:rsidR="00D22DA5" w:rsidRDefault="00D22DA5" w:rsidP="00B14B9C">
      <w:pPr>
        <w:spacing w:after="0"/>
        <w:rPr>
          <w:rFonts w:ascii="Century Gothic" w:hAnsi="Century Gothic" w:cstheme="minorHAnsi"/>
          <w:sz w:val="20"/>
          <w:szCs w:val="20"/>
        </w:rPr>
      </w:pPr>
    </w:p>
    <w:p w14:paraId="60328F76" w14:textId="77777777" w:rsidR="00D22DA5" w:rsidRDefault="00D22DA5" w:rsidP="00B14B9C">
      <w:pPr>
        <w:spacing w:after="0"/>
        <w:rPr>
          <w:rFonts w:ascii="Century Gothic" w:hAnsi="Century Gothic" w:cstheme="minorHAnsi"/>
          <w:sz w:val="20"/>
          <w:szCs w:val="20"/>
        </w:rPr>
      </w:pPr>
    </w:p>
    <w:p w14:paraId="0EB691AA" w14:textId="77777777" w:rsidR="00D22DA5" w:rsidRDefault="00D22DA5" w:rsidP="00B14B9C">
      <w:pPr>
        <w:spacing w:after="0"/>
        <w:rPr>
          <w:rFonts w:ascii="Century Gothic" w:hAnsi="Century Gothic" w:cstheme="minorHAnsi"/>
          <w:sz w:val="20"/>
          <w:szCs w:val="20"/>
        </w:rPr>
      </w:pPr>
    </w:p>
    <w:p w14:paraId="0CFEDA89" w14:textId="77777777" w:rsidR="00D22DA5" w:rsidRDefault="00D22DA5" w:rsidP="00B14B9C">
      <w:pPr>
        <w:spacing w:after="0"/>
        <w:rPr>
          <w:rFonts w:ascii="Century Gothic" w:hAnsi="Century Gothic" w:cstheme="minorHAnsi"/>
          <w:sz w:val="20"/>
          <w:szCs w:val="20"/>
        </w:rPr>
      </w:pPr>
    </w:p>
    <w:p w14:paraId="281280F4" w14:textId="77777777" w:rsidR="00D22DA5" w:rsidRDefault="00D22DA5" w:rsidP="00B14B9C">
      <w:pPr>
        <w:spacing w:after="0"/>
        <w:rPr>
          <w:rFonts w:ascii="Century Gothic" w:hAnsi="Century Gothic" w:cstheme="minorHAnsi"/>
          <w:sz w:val="20"/>
          <w:szCs w:val="20"/>
        </w:rPr>
      </w:pPr>
    </w:p>
    <w:p w14:paraId="68E9D98B" w14:textId="77777777" w:rsidR="00D22DA5" w:rsidRDefault="00D22DA5" w:rsidP="00B14B9C">
      <w:pPr>
        <w:spacing w:after="0"/>
        <w:rPr>
          <w:rFonts w:ascii="Century Gothic" w:hAnsi="Century Gothic" w:cstheme="minorHAnsi"/>
          <w:sz w:val="20"/>
          <w:szCs w:val="20"/>
        </w:rPr>
      </w:pPr>
    </w:p>
    <w:p w14:paraId="6E4B9F95" w14:textId="77777777" w:rsidR="00D22DA5" w:rsidRDefault="00D22DA5" w:rsidP="00B14B9C">
      <w:pPr>
        <w:spacing w:after="0"/>
        <w:rPr>
          <w:rFonts w:ascii="Century Gothic" w:hAnsi="Century Gothic" w:cstheme="minorHAnsi"/>
          <w:sz w:val="20"/>
          <w:szCs w:val="20"/>
        </w:rPr>
      </w:pPr>
    </w:p>
    <w:p w14:paraId="6635FB28" w14:textId="77777777" w:rsidR="00D22DA5" w:rsidRDefault="00D22DA5" w:rsidP="00B14B9C">
      <w:pPr>
        <w:spacing w:after="0"/>
        <w:rPr>
          <w:rFonts w:ascii="Century Gothic" w:hAnsi="Century Gothic" w:cstheme="minorHAnsi"/>
          <w:sz w:val="20"/>
          <w:szCs w:val="20"/>
        </w:rPr>
      </w:pPr>
    </w:p>
    <w:p w14:paraId="3FF11A41" w14:textId="77777777" w:rsidR="00D22DA5" w:rsidRDefault="00D22DA5" w:rsidP="00B14B9C">
      <w:pPr>
        <w:spacing w:after="0"/>
        <w:rPr>
          <w:rFonts w:ascii="Century Gothic" w:hAnsi="Century Gothic" w:cstheme="minorHAnsi"/>
          <w:sz w:val="20"/>
          <w:szCs w:val="20"/>
        </w:rPr>
      </w:pPr>
    </w:p>
    <w:p w14:paraId="1F88F899" w14:textId="77777777" w:rsidR="00D22DA5" w:rsidRDefault="00D22DA5" w:rsidP="00B14B9C">
      <w:pPr>
        <w:spacing w:after="0"/>
        <w:rPr>
          <w:rFonts w:ascii="Century Gothic" w:hAnsi="Century Gothic" w:cstheme="minorHAnsi"/>
          <w:sz w:val="20"/>
          <w:szCs w:val="20"/>
        </w:rPr>
      </w:pPr>
    </w:p>
    <w:p w14:paraId="64B5B5E9" w14:textId="77777777" w:rsidR="00D22DA5" w:rsidRDefault="00D22DA5" w:rsidP="00B14B9C">
      <w:pPr>
        <w:spacing w:after="0"/>
        <w:rPr>
          <w:rFonts w:ascii="Century Gothic" w:hAnsi="Century Gothic" w:cstheme="minorHAnsi"/>
          <w:sz w:val="20"/>
          <w:szCs w:val="20"/>
        </w:rPr>
      </w:pPr>
    </w:p>
    <w:p w14:paraId="2A108B8E" w14:textId="77777777" w:rsidR="00D22DA5" w:rsidRDefault="00D22DA5" w:rsidP="00B14B9C">
      <w:pPr>
        <w:spacing w:after="0"/>
        <w:rPr>
          <w:rFonts w:ascii="Century Gothic" w:hAnsi="Century Gothic" w:cstheme="minorHAnsi"/>
          <w:sz w:val="20"/>
          <w:szCs w:val="20"/>
        </w:rPr>
      </w:pPr>
    </w:p>
    <w:p w14:paraId="57C68D3E" w14:textId="77777777" w:rsidR="00D22DA5" w:rsidRDefault="00D22DA5" w:rsidP="00B14B9C">
      <w:pPr>
        <w:spacing w:after="0"/>
        <w:rPr>
          <w:rFonts w:ascii="Century Gothic" w:hAnsi="Century Gothic" w:cstheme="minorHAnsi"/>
          <w:sz w:val="20"/>
          <w:szCs w:val="20"/>
        </w:rPr>
      </w:pPr>
    </w:p>
    <w:p w14:paraId="77256860" w14:textId="77777777" w:rsidR="00D22DA5" w:rsidRDefault="00D22DA5" w:rsidP="00B14B9C">
      <w:pPr>
        <w:spacing w:after="0"/>
        <w:rPr>
          <w:rFonts w:ascii="Century Gothic" w:hAnsi="Century Gothic" w:cstheme="minorHAnsi"/>
          <w:sz w:val="20"/>
          <w:szCs w:val="20"/>
        </w:rPr>
      </w:pPr>
    </w:p>
    <w:p w14:paraId="71221772" w14:textId="77777777" w:rsidR="00D22DA5" w:rsidRDefault="00D22DA5" w:rsidP="00B14B9C">
      <w:pPr>
        <w:spacing w:after="0"/>
        <w:rPr>
          <w:rFonts w:ascii="Century Gothic" w:hAnsi="Century Gothic" w:cstheme="minorHAnsi"/>
          <w:sz w:val="20"/>
          <w:szCs w:val="20"/>
        </w:rPr>
      </w:pPr>
    </w:p>
    <w:p w14:paraId="43EA51E5" w14:textId="77777777" w:rsidR="00D22DA5" w:rsidRPr="00B14B9C" w:rsidRDefault="00D22DA5" w:rsidP="00B14B9C">
      <w:pPr>
        <w:spacing w:after="0"/>
        <w:rPr>
          <w:rFonts w:ascii="Century Gothic" w:hAnsi="Century Gothic" w:cstheme="minorHAnsi"/>
          <w:sz w:val="20"/>
          <w:szCs w:val="20"/>
        </w:rPr>
      </w:pPr>
    </w:p>
    <w:p w14:paraId="22CD1D81" w14:textId="21D53759" w:rsidR="00B14B9C" w:rsidRDefault="00B14B9C" w:rsidP="00B14B9C">
      <w:pPr>
        <w:spacing w:after="0"/>
        <w:rPr>
          <w:rFonts w:ascii="Century Gothic" w:hAnsi="Century Gothic" w:cstheme="minorHAnsi"/>
          <w:sz w:val="20"/>
          <w:szCs w:val="20"/>
        </w:rPr>
      </w:pPr>
    </w:p>
    <w:p w14:paraId="0BB90BDB" w14:textId="55087EB7" w:rsidR="00C10F6C" w:rsidRDefault="00C10F6C" w:rsidP="00B14B9C">
      <w:pPr>
        <w:spacing w:after="0"/>
        <w:rPr>
          <w:rFonts w:ascii="Century Gothic" w:hAnsi="Century Gothic" w:cstheme="minorHAnsi"/>
          <w:sz w:val="20"/>
          <w:szCs w:val="20"/>
        </w:rPr>
      </w:pPr>
    </w:p>
    <w:p w14:paraId="15CAD5E7" w14:textId="57E0B541" w:rsidR="00073EC1" w:rsidRDefault="00073EC1" w:rsidP="00073EC1">
      <w:pPr>
        <w:rPr>
          <w:rFonts w:ascii="Arial" w:hAnsi="Arial" w:cs="Arial"/>
        </w:rPr>
      </w:pPr>
    </w:p>
    <w:p w14:paraId="4BD11074" w14:textId="77777777" w:rsidR="00073EC1" w:rsidRDefault="00073EC1" w:rsidP="00073EC1">
      <w:pPr>
        <w:rPr>
          <w:rFonts w:asciiTheme="majorHAnsi" w:eastAsia="Times New Roman" w:hAnsiTheme="majorHAnsi" w:cs="Times New Roman"/>
          <w:b/>
          <w:u w:val="single"/>
        </w:rPr>
      </w:pPr>
    </w:p>
    <w:p w14:paraId="6FB4D9A0" w14:textId="17F28C81" w:rsidR="00D22DA5" w:rsidRDefault="00D22DA5" w:rsidP="00073EC1">
      <w:pPr>
        <w:rPr>
          <w:rFonts w:asciiTheme="majorHAnsi" w:eastAsia="Times New Roman" w:hAnsiTheme="majorHAnsi" w:cs="Times New Roman"/>
          <w:b/>
          <w:u w:val="single"/>
        </w:rPr>
      </w:pPr>
    </w:p>
    <w:p w14:paraId="19C45A33" w14:textId="01733AA6" w:rsidR="00D22DA5" w:rsidRDefault="00D22DA5" w:rsidP="00073EC1">
      <w:pPr>
        <w:rPr>
          <w:rFonts w:asciiTheme="majorHAnsi" w:eastAsia="Times New Roman" w:hAnsiTheme="majorHAnsi" w:cs="Times New Roman"/>
          <w:b/>
          <w:u w:val="single"/>
        </w:rPr>
      </w:pPr>
    </w:p>
    <w:p w14:paraId="1CC510C0" w14:textId="3C9D97C5" w:rsidR="00D22DA5" w:rsidRDefault="00D22DA5" w:rsidP="00073EC1">
      <w:pPr>
        <w:rPr>
          <w:rFonts w:asciiTheme="majorHAnsi" w:eastAsia="Times New Roman" w:hAnsiTheme="majorHAnsi" w:cs="Times New Roman"/>
          <w:b/>
          <w:u w:val="single"/>
        </w:rPr>
      </w:pPr>
      <w:r w:rsidRPr="00D22DA5">
        <w:rPr>
          <w:noProof/>
        </w:rPr>
        <w:drawing>
          <wp:anchor distT="0" distB="0" distL="114300" distR="114300" simplePos="0" relativeHeight="251662336" behindDoc="0" locked="0" layoutInCell="1" allowOverlap="1" wp14:anchorId="78FA0424" wp14:editId="04D43384">
            <wp:simplePos x="0" y="0"/>
            <wp:positionH relativeFrom="column">
              <wp:posOffset>-47625</wp:posOffset>
            </wp:positionH>
            <wp:positionV relativeFrom="paragraph">
              <wp:posOffset>60960</wp:posOffset>
            </wp:positionV>
            <wp:extent cx="5715000" cy="839787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839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204E65" w14:textId="77777777" w:rsidR="00D22DA5" w:rsidRDefault="00D22DA5" w:rsidP="00073EC1">
      <w:pPr>
        <w:rPr>
          <w:rFonts w:asciiTheme="majorHAnsi" w:eastAsia="Times New Roman" w:hAnsiTheme="majorHAnsi" w:cs="Times New Roman"/>
          <w:b/>
          <w:u w:val="single"/>
        </w:rPr>
      </w:pPr>
    </w:p>
    <w:p w14:paraId="256C5ED2" w14:textId="77777777" w:rsidR="00D22DA5" w:rsidRDefault="00D22DA5" w:rsidP="00073EC1">
      <w:pPr>
        <w:rPr>
          <w:rFonts w:asciiTheme="majorHAnsi" w:eastAsia="Times New Roman" w:hAnsiTheme="majorHAnsi" w:cs="Times New Roman"/>
          <w:b/>
          <w:u w:val="single"/>
        </w:rPr>
      </w:pPr>
    </w:p>
    <w:p w14:paraId="080DB974" w14:textId="3DF5BC2B" w:rsidR="00D22DA5" w:rsidRDefault="00D22DA5" w:rsidP="00073EC1">
      <w:pPr>
        <w:rPr>
          <w:rFonts w:asciiTheme="majorHAnsi" w:eastAsia="Times New Roman" w:hAnsiTheme="majorHAnsi" w:cs="Times New Roman"/>
          <w:b/>
          <w:u w:val="single"/>
        </w:rPr>
      </w:pPr>
    </w:p>
    <w:p w14:paraId="11904107" w14:textId="77777777" w:rsidR="00D22DA5" w:rsidRDefault="00D22DA5" w:rsidP="00073EC1">
      <w:pPr>
        <w:rPr>
          <w:rFonts w:asciiTheme="majorHAnsi" w:eastAsia="Times New Roman" w:hAnsiTheme="majorHAnsi" w:cs="Times New Roman"/>
          <w:b/>
          <w:u w:val="single"/>
        </w:rPr>
      </w:pPr>
    </w:p>
    <w:p w14:paraId="661B719F" w14:textId="77777777" w:rsidR="00D22DA5" w:rsidRDefault="00D22DA5" w:rsidP="00073EC1">
      <w:pPr>
        <w:rPr>
          <w:rFonts w:asciiTheme="majorHAnsi" w:eastAsia="Times New Roman" w:hAnsiTheme="majorHAnsi" w:cs="Times New Roman"/>
          <w:b/>
          <w:u w:val="single"/>
        </w:rPr>
      </w:pPr>
    </w:p>
    <w:p w14:paraId="45E2D6EC" w14:textId="77777777" w:rsidR="00D22DA5" w:rsidRDefault="00D22DA5" w:rsidP="00073EC1">
      <w:pPr>
        <w:rPr>
          <w:rFonts w:asciiTheme="majorHAnsi" w:eastAsia="Times New Roman" w:hAnsiTheme="majorHAnsi" w:cs="Times New Roman"/>
          <w:b/>
          <w:u w:val="single"/>
        </w:rPr>
      </w:pPr>
    </w:p>
    <w:p w14:paraId="2A5C06BC" w14:textId="77777777" w:rsidR="00D22DA5" w:rsidRDefault="00D22DA5" w:rsidP="00073EC1">
      <w:pPr>
        <w:rPr>
          <w:rFonts w:asciiTheme="majorHAnsi" w:eastAsia="Times New Roman" w:hAnsiTheme="majorHAnsi" w:cs="Times New Roman"/>
          <w:b/>
          <w:u w:val="single"/>
        </w:rPr>
      </w:pPr>
    </w:p>
    <w:p w14:paraId="277B1C76" w14:textId="77777777" w:rsidR="00D22DA5" w:rsidRDefault="00D22DA5" w:rsidP="00073EC1">
      <w:pPr>
        <w:rPr>
          <w:rFonts w:asciiTheme="majorHAnsi" w:eastAsia="Times New Roman" w:hAnsiTheme="majorHAnsi" w:cs="Times New Roman"/>
          <w:b/>
          <w:u w:val="single"/>
        </w:rPr>
      </w:pPr>
    </w:p>
    <w:p w14:paraId="38FF9D41" w14:textId="77777777" w:rsidR="00D22DA5" w:rsidRDefault="00D22DA5" w:rsidP="00073EC1">
      <w:pPr>
        <w:rPr>
          <w:rFonts w:asciiTheme="majorHAnsi" w:eastAsia="Times New Roman" w:hAnsiTheme="majorHAnsi" w:cs="Times New Roman"/>
          <w:b/>
          <w:u w:val="single"/>
        </w:rPr>
      </w:pPr>
    </w:p>
    <w:p w14:paraId="41409DE8" w14:textId="77777777" w:rsidR="00D22DA5" w:rsidRDefault="00D22DA5" w:rsidP="00073EC1">
      <w:pPr>
        <w:rPr>
          <w:rFonts w:asciiTheme="majorHAnsi" w:eastAsia="Times New Roman" w:hAnsiTheme="majorHAnsi" w:cs="Times New Roman"/>
          <w:b/>
          <w:u w:val="single"/>
        </w:rPr>
      </w:pPr>
    </w:p>
    <w:p w14:paraId="66F69835" w14:textId="77777777" w:rsidR="00D22DA5" w:rsidRDefault="00D22DA5" w:rsidP="00073EC1">
      <w:pPr>
        <w:rPr>
          <w:rFonts w:asciiTheme="majorHAnsi" w:eastAsia="Times New Roman" w:hAnsiTheme="majorHAnsi" w:cs="Times New Roman"/>
          <w:b/>
          <w:u w:val="single"/>
        </w:rPr>
      </w:pPr>
    </w:p>
    <w:p w14:paraId="1D3A1BAC" w14:textId="77777777" w:rsidR="00D22DA5" w:rsidRDefault="00D22DA5" w:rsidP="00073EC1">
      <w:pPr>
        <w:rPr>
          <w:rFonts w:asciiTheme="majorHAnsi" w:eastAsia="Times New Roman" w:hAnsiTheme="majorHAnsi" w:cs="Times New Roman"/>
          <w:b/>
          <w:u w:val="single"/>
        </w:rPr>
      </w:pPr>
    </w:p>
    <w:p w14:paraId="594456F8" w14:textId="77777777" w:rsidR="00D22DA5" w:rsidRDefault="00D22DA5" w:rsidP="00073EC1">
      <w:pPr>
        <w:rPr>
          <w:rFonts w:asciiTheme="majorHAnsi" w:eastAsia="Times New Roman" w:hAnsiTheme="majorHAnsi" w:cs="Times New Roman"/>
          <w:b/>
          <w:u w:val="single"/>
        </w:rPr>
      </w:pPr>
    </w:p>
    <w:p w14:paraId="2DC95EDB" w14:textId="77777777" w:rsidR="00D22DA5" w:rsidRDefault="00D22DA5" w:rsidP="00073EC1">
      <w:pPr>
        <w:rPr>
          <w:rFonts w:asciiTheme="majorHAnsi" w:eastAsia="Times New Roman" w:hAnsiTheme="majorHAnsi" w:cs="Times New Roman"/>
          <w:b/>
          <w:u w:val="single"/>
        </w:rPr>
      </w:pPr>
    </w:p>
    <w:p w14:paraId="2148CD94" w14:textId="77777777" w:rsidR="00D22DA5" w:rsidRDefault="00D22DA5" w:rsidP="00073EC1">
      <w:pPr>
        <w:rPr>
          <w:rFonts w:asciiTheme="majorHAnsi" w:eastAsia="Times New Roman" w:hAnsiTheme="majorHAnsi" w:cs="Times New Roman"/>
          <w:b/>
          <w:u w:val="single"/>
        </w:rPr>
      </w:pPr>
    </w:p>
    <w:p w14:paraId="01036E54" w14:textId="77777777" w:rsidR="00D22DA5" w:rsidRDefault="00D22DA5" w:rsidP="00073EC1">
      <w:pPr>
        <w:rPr>
          <w:rFonts w:asciiTheme="majorHAnsi" w:eastAsia="Times New Roman" w:hAnsiTheme="majorHAnsi" w:cs="Times New Roman"/>
          <w:b/>
          <w:u w:val="single"/>
        </w:rPr>
      </w:pPr>
    </w:p>
    <w:p w14:paraId="7BAC2B88" w14:textId="77777777" w:rsidR="00D22DA5" w:rsidRDefault="00D22DA5" w:rsidP="00073EC1">
      <w:pPr>
        <w:rPr>
          <w:rFonts w:asciiTheme="majorHAnsi" w:eastAsia="Times New Roman" w:hAnsiTheme="majorHAnsi" w:cs="Times New Roman"/>
          <w:b/>
          <w:u w:val="single"/>
        </w:rPr>
      </w:pPr>
    </w:p>
    <w:p w14:paraId="170F0841" w14:textId="77777777" w:rsidR="00D22DA5" w:rsidRDefault="00D22DA5" w:rsidP="00073EC1">
      <w:pPr>
        <w:rPr>
          <w:rFonts w:asciiTheme="majorHAnsi" w:eastAsia="Times New Roman" w:hAnsiTheme="majorHAnsi" w:cs="Times New Roman"/>
          <w:b/>
          <w:u w:val="single"/>
        </w:rPr>
      </w:pPr>
    </w:p>
    <w:p w14:paraId="36BC709E" w14:textId="77777777" w:rsidR="00D22DA5" w:rsidRDefault="00D22DA5" w:rsidP="00073EC1">
      <w:pPr>
        <w:rPr>
          <w:rFonts w:asciiTheme="majorHAnsi" w:eastAsia="Times New Roman" w:hAnsiTheme="majorHAnsi" w:cs="Times New Roman"/>
          <w:b/>
          <w:u w:val="single"/>
        </w:rPr>
      </w:pPr>
    </w:p>
    <w:p w14:paraId="7639306A" w14:textId="77777777" w:rsidR="00D22DA5" w:rsidRDefault="00D22DA5" w:rsidP="00073EC1">
      <w:pPr>
        <w:rPr>
          <w:rFonts w:asciiTheme="majorHAnsi" w:eastAsia="Times New Roman" w:hAnsiTheme="majorHAnsi" w:cs="Times New Roman"/>
          <w:b/>
          <w:u w:val="single"/>
        </w:rPr>
      </w:pPr>
    </w:p>
    <w:p w14:paraId="0B035C9B" w14:textId="77777777" w:rsidR="00D22DA5" w:rsidRDefault="00D22DA5" w:rsidP="00073EC1">
      <w:pPr>
        <w:rPr>
          <w:rFonts w:asciiTheme="majorHAnsi" w:eastAsia="Times New Roman" w:hAnsiTheme="majorHAnsi" w:cs="Times New Roman"/>
          <w:b/>
          <w:u w:val="single"/>
        </w:rPr>
      </w:pPr>
    </w:p>
    <w:p w14:paraId="5BC910D0" w14:textId="77777777" w:rsidR="00D22DA5" w:rsidRDefault="00D22DA5" w:rsidP="00073EC1">
      <w:pPr>
        <w:rPr>
          <w:rFonts w:asciiTheme="majorHAnsi" w:eastAsia="Times New Roman" w:hAnsiTheme="majorHAnsi" w:cs="Times New Roman"/>
          <w:b/>
          <w:u w:val="single"/>
        </w:rPr>
      </w:pPr>
    </w:p>
    <w:p w14:paraId="4B96EECD" w14:textId="77777777" w:rsidR="00D22DA5" w:rsidRDefault="00D22DA5" w:rsidP="00073EC1">
      <w:pPr>
        <w:rPr>
          <w:rFonts w:asciiTheme="majorHAnsi" w:eastAsia="Times New Roman" w:hAnsiTheme="majorHAnsi" w:cs="Times New Roman"/>
          <w:b/>
          <w:u w:val="single"/>
        </w:rPr>
      </w:pPr>
    </w:p>
    <w:p w14:paraId="39DE1C19" w14:textId="77777777" w:rsidR="00D22DA5" w:rsidRDefault="00D22DA5" w:rsidP="00073EC1">
      <w:pPr>
        <w:rPr>
          <w:rFonts w:asciiTheme="majorHAnsi" w:eastAsia="Times New Roman" w:hAnsiTheme="majorHAnsi" w:cs="Times New Roman"/>
          <w:b/>
          <w:u w:val="single"/>
        </w:rPr>
      </w:pPr>
    </w:p>
    <w:p w14:paraId="3CCB135A" w14:textId="77777777" w:rsidR="00D22DA5" w:rsidRDefault="00D22DA5" w:rsidP="00073EC1">
      <w:pPr>
        <w:rPr>
          <w:rFonts w:asciiTheme="majorHAnsi" w:eastAsia="Times New Roman" w:hAnsiTheme="majorHAnsi" w:cs="Times New Roman"/>
          <w:b/>
          <w:u w:val="single"/>
        </w:rPr>
      </w:pPr>
    </w:p>
    <w:p w14:paraId="55B22AE0" w14:textId="77777777" w:rsidR="00D22DA5" w:rsidRDefault="00D22DA5" w:rsidP="00073EC1">
      <w:pPr>
        <w:rPr>
          <w:rFonts w:asciiTheme="majorHAnsi" w:eastAsia="Times New Roman" w:hAnsiTheme="majorHAnsi" w:cs="Times New Roman"/>
          <w:b/>
          <w:u w:val="single"/>
        </w:rPr>
      </w:pPr>
    </w:p>
    <w:p w14:paraId="2565EFB3" w14:textId="217CCCFF" w:rsidR="00073EC1" w:rsidRPr="00284D52" w:rsidRDefault="00073EC1" w:rsidP="00073EC1">
      <w:pPr>
        <w:rPr>
          <w:rFonts w:asciiTheme="majorHAnsi" w:eastAsia="Times New Roman" w:hAnsiTheme="majorHAnsi" w:cs="Times New Roman"/>
          <w:b/>
          <w:u w:val="single"/>
        </w:rPr>
      </w:pPr>
      <w:r w:rsidRPr="00284D52">
        <w:rPr>
          <w:rFonts w:asciiTheme="majorHAnsi" w:eastAsia="Times New Roman" w:hAnsiTheme="majorHAnsi" w:cs="Times New Roman"/>
          <w:b/>
          <w:u w:val="single"/>
        </w:rPr>
        <w:t xml:space="preserve">Important notes about parent supervision </w:t>
      </w:r>
    </w:p>
    <w:p w14:paraId="52BB2C0A" w14:textId="77777777"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I understand that:</w:t>
      </w:r>
    </w:p>
    <w:p w14:paraId="0BD413EA" w14:textId="77777777"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1) As the 3+ program operates under the same regulations as a crèche, it is required that the supervising adult does not leave the child unattended at any time. This requires the supervising adult to stay within the Function Centre area at all times during the session.</w:t>
      </w:r>
    </w:p>
    <w:p w14:paraId="3C44104C" w14:textId="77777777" w:rsidR="00073EC1"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2) Each child attending the program must be accompanied by a supervising adult, except in the circumstance where more than one child from the same family is enrolled in the program.</w:t>
      </w:r>
    </w:p>
    <w:p w14:paraId="10FB618F" w14:textId="4B133E26"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3) Where a child is still toilet training, the supervising adult will be responsible for changing any nappies and attending to any toileting needs as requested by the 3+ staff.</w:t>
      </w:r>
    </w:p>
    <w:p w14:paraId="54F4AFC8" w14:textId="77777777" w:rsidR="00073EC1" w:rsidRPr="00284D52" w:rsidRDefault="00073EC1" w:rsidP="00073EC1">
      <w:pPr>
        <w:rPr>
          <w:rFonts w:asciiTheme="majorHAnsi" w:eastAsia="Times New Roman" w:hAnsiTheme="majorHAnsi" w:cs="Times New Roman"/>
        </w:rPr>
      </w:pPr>
    </w:p>
    <w:p w14:paraId="4A087887" w14:textId="77777777" w:rsidR="00073EC1" w:rsidRPr="00284D52" w:rsidRDefault="00073EC1" w:rsidP="00073EC1">
      <w:pPr>
        <w:rPr>
          <w:rFonts w:asciiTheme="majorHAnsi" w:eastAsia="Times New Roman" w:hAnsiTheme="majorHAnsi" w:cs="Times New Roman"/>
        </w:rPr>
      </w:pPr>
    </w:p>
    <w:p w14:paraId="4204A9F6" w14:textId="7B7B2A8C"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Name</w:t>
      </w:r>
      <w:r>
        <w:rPr>
          <w:rFonts w:asciiTheme="majorHAnsi" w:eastAsia="Times New Roman" w:hAnsiTheme="majorHAnsi" w:cs="Times New Roman"/>
        </w:rPr>
        <w:t xml:space="preserve">: </w:t>
      </w:r>
      <w:r>
        <w:rPr>
          <w:rFonts w:asciiTheme="majorHAnsi" w:eastAsia="Times New Roman" w:hAnsiTheme="majorHAnsi" w:cs="Times New Roman"/>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284D52">
        <w:rPr>
          <w:rFonts w:asciiTheme="majorHAnsi" w:eastAsia="Times New Roman" w:hAnsiTheme="majorHAnsi" w:cs="Times New Roman"/>
        </w:rPr>
        <w:t xml:space="preserve">    Signature:</w:t>
      </w:r>
      <w:r>
        <w:rPr>
          <w:rFonts w:asciiTheme="majorHAnsi" w:eastAsia="Times New Roman" w:hAnsiTheme="majorHAnsi" w:cs="Times New Roman"/>
        </w:rPr>
        <w:t xml:space="preserve"> </w:t>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sidRPr="00F13A64">
        <w:rPr>
          <w:rFonts w:asciiTheme="majorHAnsi" w:eastAsia="Times New Roman" w:hAnsiTheme="majorHAnsi" w:cs="Times New Roman"/>
          <w:u w:val="single"/>
        </w:rPr>
        <w:tab/>
      </w:r>
      <w:r>
        <w:rPr>
          <w:rFonts w:asciiTheme="majorHAnsi" w:eastAsia="Times New Roman" w:hAnsiTheme="majorHAnsi" w:cs="Times New Roman"/>
          <w:u w:val="single"/>
        </w:rPr>
        <w:tab/>
      </w:r>
      <w:r w:rsidRPr="00284D52">
        <w:rPr>
          <w:rFonts w:asciiTheme="majorHAnsi" w:eastAsia="Times New Roman" w:hAnsiTheme="majorHAnsi" w:cs="Times New Roman"/>
        </w:rPr>
        <w:t xml:space="preserve"> </w:t>
      </w:r>
    </w:p>
    <w:p w14:paraId="47F910D1" w14:textId="77777777" w:rsidR="00073EC1" w:rsidRPr="00284D52" w:rsidRDefault="00073EC1" w:rsidP="00073EC1">
      <w:pPr>
        <w:rPr>
          <w:rFonts w:asciiTheme="majorHAnsi" w:eastAsia="Times New Roman" w:hAnsiTheme="majorHAnsi" w:cs="Times New Roman"/>
        </w:rPr>
      </w:pPr>
      <w:r>
        <w:rPr>
          <w:rFonts w:asciiTheme="majorHAnsi" w:eastAsia="Times New Roman" w:hAnsiTheme="majorHAnsi" w:cs="Times New Roman"/>
        </w:rPr>
        <w:tab/>
      </w:r>
    </w:p>
    <w:p w14:paraId="39070296" w14:textId="77777777" w:rsidR="00073EC1" w:rsidRPr="00284D52" w:rsidRDefault="00073EC1" w:rsidP="00073EC1">
      <w:pPr>
        <w:rPr>
          <w:rFonts w:asciiTheme="majorHAnsi" w:eastAsia="Times New Roman" w:hAnsiTheme="majorHAnsi" w:cs="Times New Roman"/>
        </w:rPr>
      </w:pPr>
      <w:r w:rsidRPr="00284D52">
        <w:rPr>
          <w:rFonts w:asciiTheme="majorHAnsi" w:eastAsia="Times New Roman" w:hAnsiTheme="majorHAnsi" w:cs="Times New Roman"/>
        </w:rPr>
        <w:t>Date</w:t>
      </w:r>
      <w:r>
        <w:rPr>
          <w:rFonts w:asciiTheme="majorHAnsi" w:eastAsia="Times New Roman" w:hAnsiTheme="majorHAnsi" w:cs="Times New Roman"/>
        </w:rPr>
        <w:t xml:space="preserve">: </w:t>
      </w:r>
      <w:r w:rsidRPr="00F13A64">
        <w:rPr>
          <w:rFonts w:asciiTheme="majorHAnsi" w:eastAsia="Times New Roman" w:hAnsiTheme="majorHAnsi" w:cs="Times New Roman"/>
          <w:u w:val="single"/>
        </w:rPr>
        <w:tab/>
      </w:r>
      <w:r>
        <w:rPr>
          <w:rFonts w:asciiTheme="majorHAnsi" w:eastAsia="Times New Roman" w:hAnsiTheme="majorHAnsi" w:cs="Times New Roman"/>
          <w:u w:val="single"/>
        </w:rPr>
        <w:tab/>
      </w:r>
      <w:r>
        <w:rPr>
          <w:rFonts w:asciiTheme="majorHAnsi" w:eastAsia="Times New Roman" w:hAnsiTheme="majorHAnsi" w:cs="Times New Roman"/>
          <w:u w:val="single"/>
        </w:rPr>
        <w:tab/>
      </w:r>
      <w:r w:rsidRPr="00F13A64">
        <w:rPr>
          <w:rFonts w:asciiTheme="majorHAnsi" w:eastAsia="Times New Roman" w:hAnsiTheme="majorHAnsi" w:cs="Times New Roman"/>
          <w:u w:val="single"/>
        </w:rPr>
        <w:tab/>
      </w:r>
    </w:p>
    <w:p w14:paraId="41F20820" w14:textId="7E47D93D" w:rsidR="00C10F6C" w:rsidRPr="00B14B9C" w:rsidRDefault="00C10F6C" w:rsidP="00073EC1">
      <w:pPr>
        <w:jc w:val="both"/>
        <w:rPr>
          <w:rFonts w:ascii="Century Gothic" w:hAnsi="Century Gothic" w:cstheme="minorHAnsi"/>
          <w:sz w:val="20"/>
          <w:szCs w:val="20"/>
        </w:rPr>
      </w:pPr>
    </w:p>
    <w:sectPr w:rsidR="00C10F6C" w:rsidRPr="00B14B9C" w:rsidSect="00DD7895">
      <w:headerReference w:type="default" r:id="rId12"/>
      <w:headerReference w:type="first" r:id="rId13"/>
      <w:pgSz w:w="11906" w:h="16838" w:code="9"/>
      <w:pgMar w:top="1008" w:right="1440" w:bottom="2880" w:left="1800" w:header="810" w:footer="9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6C044" w14:textId="77777777" w:rsidR="00494C78" w:rsidRDefault="00494C78">
      <w:pPr>
        <w:spacing w:after="0" w:line="240" w:lineRule="auto"/>
      </w:pPr>
      <w:r>
        <w:separator/>
      </w:r>
    </w:p>
  </w:endnote>
  <w:endnote w:type="continuationSeparator" w:id="0">
    <w:p w14:paraId="4038C1C7" w14:textId="77777777" w:rsidR="00494C78" w:rsidRDefault="0049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D160E" w14:textId="77777777" w:rsidR="00494C78" w:rsidRDefault="00494C78">
      <w:pPr>
        <w:spacing w:after="0" w:line="240" w:lineRule="auto"/>
      </w:pPr>
      <w:r>
        <w:separator/>
      </w:r>
    </w:p>
  </w:footnote>
  <w:footnote w:type="continuationSeparator" w:id="0">
    <w:p w14:paraId="139AC1F3" w14:textId="77777777" w:rsidR="00494C78" w:rsidRDefault="00494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4565" w14:textId="70DC3850" w:rsidR="00B14B9C" w:rsidRDefault="00B14B9C">
    <w:pPr>
      <w:pStyle w:val="Header"/>
    </w:pPr>
    <w:r>
      <w:rPr>
        <w:noProof/>
        <w:lang w:val="en-AU" w:eastAsia="en-AU"/>
      </w:rPr>
      <w:drawing>
        <wp:anchor distT="0" distB="0" distL="114300" distR="114300" simplePos="0" relativeHeight="251667456" behindDoc="1" locked="0" layoutInCell="1" allowOverlap="1" wp14:anchorId="4B695244" wp14:editId="775C3811">
          <wp:simplePos x="0" y="0"/>
          <wp:positionH relativeFrom="margin">
            <wp:posOffset>-1140460</wp:posOffset>
          </wp:positionH>
          <wp:positionV relativeFrom="paragraph">
            <wp:posOffset>-579120</wp:posOffset>
          </wp:positionV>
          <wp:extent cx="7804597" cy="17543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2.jpg"/>
                  <pic:cNvPicPr/>
                </pic:nvPicPr>
                <pic:blipFill>
                  <a:blip r:embed="rId1">
                    <a:extLst>
                      <a:ext uri="{28A0092B-C50C-407E-A947-70E740481C1C}">
                        <a14:useLocalDpi xmlns:a14="http://schemas.microsoft.com/office/drawing/2010/main" val="0"/>
                      </a:ext>
                    </a:extLst>
                  </a:blip>
                  <a:stretch>
                    <a:fillRect/>
                  </a:stretch>
                </pic:blipFill>
                <pic:spPr>
                  <a:xfrm>
                    <a:off x="0" y="0"/>
                    <a:ext cx="7804597" cy="175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EA24" w14:textId="2DEF43F7" w:rsidR="007A763D" w:rsidRDefault="006F2920" w:rsidP="00DD7895">
    <w:pPr>
      <w:pStyle w:val="Header"/>
      <w:tabs>
        <w:tab w:val="right" w:pos="8666"/>
      </w:tabs>
    </w:pPr>
    <w:r>
      <w:rPr>
        <w:noProof/>
        <w:lang w:val="en-AU" w:eastAsia="en-AU"/>
      </w:rPr>
      <w:drawing>
        <wp:anchor distT="0" distB="0" distL="114300" distR="114300" simplePos="0" relativeHeight="251664384" behindDoc="1" locked="0" layoutInCell="1" allowOverlap="1" wp14:anchorId="0681EC22" wp14:editId="7A2C606A">
          <wp:simplePos x="0" y="0"/>
          <wp:positionH relativeFrom="margin">
            <wp:posOffset>-1197610</wp:posOffset>
          </wp:positionH>
          <wp:positionV relativeFrom="paragraph">
            <wp:posOffset>-531495</wp:posOffset>
          </wp:positionV>
          <wp:extent cx="7804597" cy="17543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2.jpg"/>
                  <pic:cNvPicPr/>
                </pic:nvPicPr>
                <pic:blipFill>
                  <a:blip r:embed="rId1">
                    <a:extLst>
                      <a:ext uri="{28A0092B-C50C-407E-A947-70E740481C1C}">
                        <a14:useLocalDpi xmlns:a14="http://schemas.microsoft.com/office/drawing/2010/main" val="0"/>
                      </a:ext>
                    </a:extLst>
                  </a:blip>
                  <a:stretch>
                    <a:fillRect/>
                  </a:stretch>
                </pic:blipFill>
                <pic:spPr>
                  <a:xfrm>
                    <a:off x="0" y="0"/>
                    <a:ext cx="7804597" cy="1754300"/>
                  </a:xfrm>
                  <a:prstGeom prst="rect">
                    <a:avLst/>
                  </a:prstGeom>
                </pic:spPr>
              </pic:pic>
            </a:graphicData>
          </a:graphic>
          <wp14:sizeRelH relativeFrom="margin">
            <wp14:pctWidth>0</wp14:pctWidth>
          </wp14:sizeRelH>
          <wp14:sizeRelV relativeFrom="margin">
            <wp14:pctHeight>0</wp14:pctHeight>
          </wp14:sizeRelV>
        </wp:anchor>
      </w:drawing>
    </w:r>
    <w:r w:rsidR="00DD78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F0EBE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ListBullet"/>
      <w:lvlText w:val=""/>
      <w:lvlJc w:val="left"/>
      <w:pPr>
        <w:tabs>
          <w:tab w:val="num" w:pos="360"/>
        </w:tabs>
        <w:ind w:left="360" w:hanging="360"/>
      </w:pPr>
      <w:rPr>
        <w:rFonts w:ascii="Symbol" w:hAnsi="Symbol" w:hint="default"/>
      </w:rPr>
    </w:lvl>
  </w:abstractNum>
  <w:num w:numId="1" w16cid:durableId="151727258">
    <w:abstractNumId w:val="9"/>
  </w:num>
  <w:num w:numId="2" w16cid:durableId="981227565">
    <w:abstractNumId w:val="7"/>
  </w:num>
  <w:num w:numId="3" w16cid:durableId="403644729">
    <w:abstractNumId w:val="6"/>
  </w:num>
  <w:num w:numId="4" w16cid:durableId="1894734083">
    <w:abstractNumId w:val="5"/>
  </w:num>
  <w:num w:numId="5" w16cid:durableId="82534601">
    <w:abstractNumId w:val="4"/>
  </w:num>
  <w:num w:numId="6" w16cid:durableId="626932180">
    <w:abstractNumId w:val="8"/>
  </w:num>
  <w:num w:numId="7" w16cid:durableId="1027564462">
    <w:abstractNumId w:val="3"/>
  </w:num>
  <w:num w:numId="8" w16cid:durableId="347756283">
    <w:abstractNumId w:val="2"/>
  </w:num>
  <w:num w:numId="9" w16cid:durableId="1658916158">
    <w:abstractNumId w:val="1"/>
  </w:num>
  <w:num w:numId="10" w16cid:durableId="1967079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63D"/>
    <w:rsid w:val="00000A9D"/>
    <w:rsid w:val="00073EC1"/>
    <w:rsid w:val="00110856"/>
    <w:rsid w:val="00115D19"/>
    <w:rsid w:val="00156EF1"/>
    <w:rsid w:val="001E447C"/>
    <w:rsid w:val="002229ED"/>
    <w:rsid w:val="0022613A"/>
    <w:rsid w:val="002345E6"/>
    <w:rsid w:val="002C2563"/>
    <w:rsid w:val="00343FBB"/>
    <w:rsid w:val="00354937"/>
    <w:rsid w:val="0037096C"/>
    <w:rsid w:val="003773A7"/>
    <w:rsid w:val="003943C9"/>
    <w:rsid w:val="003C3E09"/>
    <w:rsid w:val="003D0FBD"/>
    <w:rsid w:val="00401E15"/>
    <w:rsid w:val="0047757C"/>
    <w:rsid w:val="00480808"/>
    <w:rsid w:val="00494C78"/>
    <w:rsid w:val="00495C11"/>
    <w:rsid w:val="004B5284"/>
    <w:rsid w:val="00565E2F"/>
    <w:rsid w:val="005D44BB"/>
    <w:rsid w:val="005E5E2B"/>
    <w:rsid w:val="005E7825"/>
    <w:rsid w:val="0064647E"/>
    <w:rsid w:val="006515E8"/>
    <w:rsid w:val="00670866"/>
    <w:rsid w:val="006A7E62"/>
    <w:rsid w:val="006B1CD4"/>
    <w:rsid w:val="006F1118"/>
    <w:rsid w:val="006F2920"/>
    <w:rsid w:val="00741FDE"/>
    <w:rsid w:val="007A763D"/>
    <w:rsid w:val="007B28F2"/>
    <w:rsid w:val="007F0B8C"/>
    <w:rsid w:val="008126BF"/>
    <w:rsid w:val="008347EF"/>
    <w:rsid w:val="008D4737"/>
    <w:rsid w:val="00946252"/>
    <w:rsid w:val="00947839"/>
    <w:rsid w:val="00957C6D"/>
    <w:rsid w:val="0098300D"/>
    <w:rsid w:val="009E37DE"/>
    <w:rsid w:val="009F0B81"/>
    <w:rsid w:val="00A36F67"/>
    <w:rsid w:val="00A868E0"/>
    <w:rsid w:val="00AB1341"/>
    <w:rsid w:val="00AE267E"/>
    <w:rsid w:val="00B14B9C"/>
    <w:rsid w:val="00B65BFD"/>
    <w:rsid w:val="00B8163C"/>
    <w:rsid w:val="00B85443"/>
    <w:rsid w:val="00B9569D"/>
    <w:rsid w:val="00BA6774"/>
    <w:rsid w:val="00BF18A6"/>
    <w:rsid w:val="00BF473C"/>
    <w:rsid w:val="00C10F6C"/>
    <w:rsid w:val="00C62B67"/>
    <w:rsid w:val="00CB2712"/>
    <w:rsid w:val="00CC4797"/>
    <w:rsid w:val="00CD5E29"/>
    <w:rsid w:val="00D22DA5"/>
    <w:rsid w:val="00D25C8E"/>
    <w:rsid w:val="00D35E92"/>
    <w:rsid w:val="00D4190C"/>
    <w:rsid w:val="00D611FE"/>
    <w:rsid w:val="00D66811"/>
    <w:rsid w:val="00D906CA"/>
    <w:rsid w:val="00DD7895"/>
    <w:rsid w:val="00E12DAB"/>
    <w:rsid w:val="00E156BA"/>
    <w:rsid w:val="00E624E8"/>
    <w:rsid w:val="00EB1088"/>
    <w:rsid w:val="00EE4599"/>
    <w:rsid w:val="00F07379"/>
    <w:rsid w:val="00F30102"/>
    <w:rsid w:val="00F353FD"/>
    <w:rsid w:val="00F4343E"/>
    <w:rsid w:val="00FE0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FF729"/>
  <w15:docId w15:val="{C75FD30E-7995-4BA2-B626-C303873D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118"/>
  </w:style>
  <w:style w:type="paragraph" w:styleId="Heading1">
    <w:name w:val="heading 1"/>
    <w:basedOn w:val="Normal"/>
    <w:next w:val="Normal"/>
    <w:link w:val="Heading1Char"/>
    <w:uiPriority w:val="7"/>
    <w:qFormat/>
    <w:rsid w:val="00BF473C"/>
    <w:pPr>
      <w:keepNext/>
      <w:keepLines/>
      <w:spacing w:before="240" w:after="0"/>
      <w:outlineLvl w:val="0"/>
    </w:pPr>
    <w:rPr>
      <w:rFonts w:asciiTheme="majorHAnsi" w:eastAsiaTheme="majorEastAsia" w:hAnsiTheme="majorHAnsi" w:cstheme="majorBidi"/>
      <w:color w:val="783F04" w:themeColor="accent1" w:themeShade="80"/>
      <w:sz w:val="32"/>
      <w:szCs w:val="32"/>
    </w:rPr>
  </w:style>
  <w:style w:type="paragraph" w:styleId="Heading2">
    <w:name w:val="heading 2"/>
    <w:basedOn w:val="Normal"/>
    <w:next w:val="Normal"/>
    <w:link w:val="Heading2Char"/>
    <w:uiPriority w:val="8"/>
    <w:semiHidden/>
    <w:unhideWhenUsed/>
    <w:qFormat/>
    <w:rsid w:val="00BF473C"/>
    <w:pPr>
      <w:keepNext/>
      <w:keepLines/>
      <w:spacing w:before="40" w:after="0"/>
      <w:outlineLvl w:val="1"/>
    </w:pPr>
    <w:rPr>
      <w:rFonts w:asciiTheme="majorHAnsi" w:eastAsiaTheme="majorEastAsia" w:hAnsiTheme="majorHAnsi" w:cstheme="majorBidi"/>
      <w:color w:val="783F04" w:themeColor="accent1" w:themeShade="80"/>
      <w:sz w:val="26"/>
      <w:szCs w:val="26"/>
    </w:rPr>
  </w:style>
  <w:style w:type="paragraph" w:styleId="Heading3">
    <w:name w:val="heading 3"/>
    <w:basedOn w:val="Normal"/>
    <w:next w:val="Normal"/>
    <w:link w:val="Heading3Char"/>
    <w:uiPriority w:val="9"/>
    <w:semiHidden/>
    <w:unhideWhenUsed/>
    <w:qFormat/>
    <w:rsid w:val="002C2563"/>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semiHidden/>
    <w:unhideWhenUsed/>
    <w:qFormat/>
    <w:rsid w:val="002C2563"/>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semiHidden/>
    <w:unhideWhenUsed/>
    <w:qFormat/>
    <w:rsid w:val="002C2563"/>
    <w:pPr>
      <w:keepNext/>
      <w:keepLines/>
      <w:spacing w:before="40" w:after="0"/>
      <w:outlineLvl w:val="4"/>
    </w:pPr>
    <w:rPr>
      <w:rFonts w:asciiTheme="majorHAnsi" w:eastAsiaTheme="majorEastAsia" w:hAnsiTheme="majorHAnsi" w:cstheme="majorBidi"/>
      <w:color w:val="B35E06" w:themeColor="accent1" w:themeShade="BF"/>
    </w:rPr>
  </w:style>
  <w:style w:type="paragraph" w:styleId="Heading6">
    <w:name w:val="heading 6"/>
    <w:basedOn w:val="Normal"/>
    <w:next w:val="Normal"/>
    <w:link w:val="Heading6Char"/>
    <w:uiPriority w:val="9"/>
    <w:semiHidden/>
    <w:unhideWhenUsed/>
    <w:qFormat/>
    <w:rsid w:val="002C2563"/>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2C2563"/>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8"/>
    <w:unhideWhenUsed/>
    <w:pPr>
      <w:spacing w:after="0" w:line="240" w:lineRule="auto"/>
    </w:pPr>
  </w:style>
  <w:style w:type="character" w:customStyle="1" w:styleId="FooterChar">
    <w:name w:val="Footer Char"/>
    <w:basedOn w:val="DefaultParagraphFont"/>
    <w:link w:val="Footer"/>
    <w:uiPriority w:val="18"/>
    <w:rsid w:val="00C62B67"/>
  </w:style>
  <w:style w:type="character" w:styleId="PlaceholderText">
    <w:name w:val="Placeholder Text"/>
    <w:basedOn w:val="DefaultParagraphFont"/>
    <w:uiPriority w:val="99"/>
    <w:semiHidden/>
    <w:rsid w:val="00CD5E29"/>
    <w:rPr>
      <w:color w:val="433C29" w:themeColor="background2" w:themeShade="40"/>
    </w:rPr>
  </w:style>
  <w:style w:type="paragraph" w:styleId="Header">
    <w:name w:val="header"/>
    <w:basedOn w:val="Normal"/>
    <w:link w:val="HeaderChar"/>
    <w:uiPriority w:val="19"/>
    <w:unhideWhenUsed/>
    <w:rsid w:val="00EE4599"/>
    <w:pPr>
      <w:spacing w:after="0" w:line="240" w:lineRule="auto"/>
    </w:pPr>
  </w:style>
  <w:style w:type="character" w:customStyle="1" w:styleId="HeaderChar">
    <w:name w:val="Header Char"/>
    <w:basedOn w:val="DefaultParagraphFont"/>
    <w:link w:val="Header"/>
    <w:uiPriority w:val="19"/>
    <w:rsid w:val="00EE4599"/>
  </w:style>
  <w:style w:type="paragraph" w:customStyle="1" w:styleId="SenderAddress">
    <w:name w:val="Sender Address"/>
    <w:basedOn w:val="Normal"/>
    <w:uiPriority w:val="1"/>
    <w:qFormat/>
    <w:rsid w:val="00343FBB"/>
    <w:pPr>
      <w:spacing w:after="0" w:line="264" w:lineRule="auto"/>
    </w:pPr>
  </w:style>
  <w:style w:type="paragraph" w:styleId="Date">
    <w:name w:val="Date"/>
    <w:basedOn w:val="Normal"/>
    <w:next w:val="Normal"/>
    <w:link w:val="DateChar"/>
    <w:uiPriority w:val="2"/>
    <w:unhideWhenUsed/>
    <w:rsid w:val="00D25C8E"/>
    <w:pPr>
      <w:spacing w:before="1000" w:after="400"/>
    </w:pPr>
  </w:style>
  <w:style w:type="character" w:customStyle="1" w:styleId="DateChar">
    <w:name w:val="Date Char"/>
    <w:basedOn w:val="DefaultParagraphFont"/>
    <w:link w:val="Date"/>
    <w:uiPriority w:val="2"/>
    <w:rsid w:val="00D25C8E"/>
  </w:style>
  <w:style w:type="paragraph" w:customStyle="1" w:styleId="RecipientAddress">
    <w:name w:val="Recipient Address"/>
    <w:basedOn w:val="Normal"/>
    <w:uiPriority w:val="3"/>
    <w:qFormat/>
    <w:rsid w:val="003D0FBD"/>
    <w:pPr>
      <w:spacing w:after="480"/>
      <w:contextualSpacing/>
    </w:pPr>
  </w:style>
  <w:style w:type="paragraph" w:styleId="Closing">
    <w:name w:val="Closing"/>
    <w:basedOn w:val="Normal"/>
    <w:next w:val="Signature"/>
    <w:link w:val="ClosingChar"/>
    <w:uiPriority w:val="5"/>
    <w:unhideWhenUsed/>
    <w:qFormat/>
    <w:pPr>
      <w:spacing w:before="600" w:after="800"/>
    </w:pPr>
  </w:style>
  <w:style w:type="character" w:customStyle="1" w:styleId="ClosingChar">
    <w:name w:val="Closing Char"/>
    <w:basedOn w:val="DefaultParagraphFont"/>
    <w:link w:val="Closing"/>
    <w:uiPriority w:val="5"/>
    <w:rsid w:val="00343FBB"/>
  </w:style>
  <w:style w:type="paragraph" w:styleId="Signature">
    <w:name w:val="Signature"/>
    <w:basedOn w:val="Normal"/>
    <w:next w:val="Normal"/>
    <w:link w:val="SignatureChar"/>
    <w:uiPriority w:val="6"/>
    <w:unhideWhenUsed/>
    <w:qFormat/>
    <w:pPr>
      <w:spacing w:after="600"/>
    </w:pPr>
  </w:style>
  <w:style w:type="character" w:customStyle="1" w:styleId="SignatureChar">
    <w:name w:val="Signature Char"/>
    <w:basedOn w:val="DefaultParagraphFont"/>
    <w:link w:val="Signature"/>
    <w:uiPriority w:val="6"/>
    <w:rsid w:val="00343FBB"/>
  </w:style>
  <w:style w:type="paragraph" w:styleId="BalloonText">
    <w:name w:val="Balloon Text"/>
    <w:basedOn w:val="Normal"/>
    <w:link w:val="BalloonTextChar"/>
    <w:uiPriority w:val="99"/>
    <w:semiHidden/>
    <w:unhideWhenUsed/>
    <w:rsid w:val="002C256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C2563"/>
    <w:rPr>
      <w:rFonts w:ascii="Segoe UI" w:hAnsi="Segoe UI" w:cs="Segoe UI"/>
      <w:szCs w:val="18"/>
    </w:rPr>
  </w:style>
  <w:style w:type="paragraph" w:styleId="Bibliography">
    <w:name w:val="Bibliography"/>
    <w:basedOn w:val="Normal"/>
    <w:next w:val="Normal"/>
    <w:uiPriority w:val="37"/>
    <w:semiHidden/>
    <w:unhideWhenUsed/>
    <w:rsid w:val="002C2563"/>
  </w:style>
  <w:style w:type="paragraph" w:styleId="BlockText">
    <w:name w:val="Block Text"/>
    <w:basedOn w:val="Normal"/>
    <w:uiPriority w:val="99"/>
    <w:semiHidden/>
    <w:unhideWhenUsed/>
    <w:rsid w:val="00CD5E29"/>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B35E06" w:themeColor="accent1" w:themeShade="BF"/>
    </w:rPr>
  </w:style>
  <w:style w:type="paragraph" w:styleId="BodyText">
    <w:name w:val="Body Text"/>
    <w:basedOn w:val="Normal"/>
    <w:link w:val="BodyTextChar"/>
    <w:uiPriority w:val="99"/>
    <w:semiHidden/>
    <w:unhideWhenUsed/>
    <w:rsid w:val="002C2563"/>
    <w:pPr>
      <w:spacing w:after="120"/>
    </w:pPr>
  </w:style>
  <w:style w:type="character" w:customStyle="1" w:styleId="BodyTextChar">
    <w:name w:val="Body Text Char"/>
    <w:basedOn w:val="DefaultParagraphFont"/>
    <w:link w:val="BodyText"/>
    <w:uiPriority w:val="99"/>
    <w:semiHidden/>
    <w:rsid w:val="002C2563"/>
  </w:style>
  <w:style w:type="paragraph" w:styleId="BodyText2">
    <w:name w:val="Body Text 2"/>
    <w:basedOn w:val="Normal"/>
    <w:link w:val="BodyText2Char"/>
    <w:uiPriority w:val="99"/>
    <w:semiHidden/>
    <w:unhideWhenUsed/>
    <w:rsid w:val="002C2563"/>
    <w:pPr>
      <w:spacing w:after="120" w:line="480" w:lineRule="auto"/>
    </w:pPr>
  </w:style>
  <w:style w:type="character" w:customStyle="1" w:styleId="BodyText2Char">
    <w:name w:val="Body Text 2 Char"/>
    <w:basedOn w:val="DefaultParagraphFont"/>
    <w:link w:val="BodyText2"/>
    <w:uiPriority w:val="99"/>
    <w:semiHidden/>
    <w:rsid w:val="002C2563"/>
  </w:style>
  <w:style w:type="paragraph" w:styleId="BodyText3">
    <w:name w:val="Body Text 3"/>
    <w:basedOn w:val="Normal"/>
    <w:link w:val="BodyText3Char"/>
    <w:uiPriority w:val="99"/>
    <w:semiHidden/>
    <w:unhideWhenUsed/>
    <w:rsid w:val="002C2563"/>
    <w:pPr>
      <w:spacing w:after="120"/>
    </w:pPr>
    <w:rPr>
      <w:szCs w:val="16"/>
    </w:rPr>
  </w:style>
  <w:style w:type="character" w:customStyle="1" w:styleId="BodyText3Char">
    <w:name w:val="Body Text 3 Char"/>
    <w:basedOn w:val="DefaultParagraphFont"/>
    <w:link w:val="BodyText3"/>
    <w:uiPriority w:val="99"/>
    <w:semiHidden/>
    <w:rsid w:val="002C2563"/>
    <w:rPr>
      <w:szCs w:val="16"/>
    </w:rPr>
  </w:style>
  <w:style w:type="paragraph" w:styleId="BodyTextFirstIndent">
    <w:name w:val="Body Text First Indent"/>
    <w:basedOn w:val="BodyText"/>
    <w:link w:val="BodyTextFirstIndentChar"/>
    <w:uiPriority w:val="99"/>
    <w:semiHidden/>
    <w:unhideWhenUsed/>
    <w:rsid w:val="002C2563"/>
    <w:pPr>
      <w:spacing w:after="200"/>
      <w:ind w:firstLine="360"/>
    </w:pPr>
  </w:style>
  <w:style w:type="character" w:customStyle="1" w:styleId="BodyTextFirstIndentChar">
    <w:name w:val="Body Text First Indent Char"/>
    <w:basedOn w:val="BodyTextChar"/>
    <w:link w:val="BodyTextFirstIndent"/>
    <w:uiPriority w:val="99"/>
    <w:semiHidden/>
    <w:rsid w:val="002C2563"/>
  </w:style>
  <w:style w:type="paragraph" w:styleId="BodyTextIndent">
    <w:name w:val="Body Text Indent"/>
    <w:basedOn w:val="Normal"/>
    <w:link w:val="BodyTextIndentChar"/>
    <w:uiPriority w:val="99"/>
    <w:semiHidden/>
    <w:unhideWhenUsed/>
    <w:rsid w:val="002C2563"/>
    <w:pPr>
      <w:spacing w:after="120"/>
      <w:ind w:left="360"/>
    </w:pPr>
  </w:style>
  <w:style w:type="character" w:customStyle="1" w:styleId="BodyTextIndentChar">
    <w:name w:val="Body Text Indent Char"/>
    <w:basedOn w:val="DefaultParagraphFont"/>
    <w:link w:val="BodyTextIndent"/>
    <w:uiPriority w:val="99"/>
    <w:semiHidden/>
    <w:rsid w:val="002C2563"/>
  </w:style>
  <w:style w:type="paragraph" w:styleId="BodyTextFirstIndent2">
    <w:name w:val="Body Text First Indent 2"/>
    <w:basedOn w:val="BodyTextIndent"/>
    <w:link w:val="BodyTextFirstIndent2Char"/>
    <w:uiPriority w:val="99"/>
    <w:semiHidden/>
    <w:unhideWhenUsed/>
    <w:rsid w:val="002C2563"/>
    <w:pPr>
      <w:spacing w:after="200"/>
      <w:ind w:firstLine="360"/>
    </w:pPr>
  </w:style>
  <w:style w:type="character" w:customStyle="1" w:styleId="BodyTextFirstIndent2Char">
    <w:name w:val="Body Text First Indent 2 Char"/>
    <w:basedOn w:val="BodyTextIndentChar"/>
    <w:link w:val="BodyTextFirstIndent2"/>
    <w:uiPriority w:val="99"/>
    <w:semiHidden/>
    <w:rsid w:val="002C2563"/>
  </w:style>
  <w:style w:type="paragraph" w:styleId="BodyTextIndent2">
    <w:name w:val="Body Text Indent 2"/>
    <w:basedOn w:val="Normal"/>
    <w:link w:val="BodyTextIndent2Char"/>
    <w:uiPriority w:val="99"/>
    <w:semiHidden/>
    <w:unhideWhenUsed/>
    <w:rsid w:val="002C2563"/>
    <w:pPr>
      <w:spacing w:after="120" w:line="480" w:lineRule="auto"/>
      <w:ind w:left="360"/>
    </w:pPr>
  </w:style>
  <w:style w:type="character" w:customStyle="1" w:styleId="BodyTextIndent2Char">
    <w:name w:val="Body Text Indent 2 Char"/>
    <w:basedOn w:val="DefaultParagraphFont"/>
    <w:link w:val="BodyTextIndent2"/>
    <w:uiPriority w:val="99"/>
    <w:semiHidden/>
    <w:rsid w:val="002C2563"/>
  </w:style>
  <w:style w:type="paragraph" w:styleId="BodyTextIndent3">
    <w:name w:val="Body Text Indent 3"/>
    <w:basedOn w:val="Normal"/>
    <w:link w:val="BodyTextIndent3Char"/>
    <w:uiPriority w:val="99"/>
    <w:semiHidden/>
    <w:unhideWhenUsed/>
    <w:rsid w:val="002C2563"/>
    <w:pPr>
      <w:spacing w:after="120"/>
      <w:ind w:left="360"/>
    </w:pPr>
    <w:rPr>
      <w:szCs w:val="16"/>
    </w:rPr>
  </w:style>
  <w:style w:type="character" w:customStyle="1" w:styleId="BodyTextIndent3Char">
    <w:name w:val="Body Text Indent 3 Char"/>
    <w:basedOn w:val="DefaultParagraphFont"/>
    <w:link w:val="BodyTextIndent3"/>
    <w:uiPriority w:val="99"/>
    <w:semiHidden/>
    <w:rsid w:val="002C2563"/>
    <w:rPr>
      <w:szCs w:val="16"/>
    </w:rPr>
  </w:style>
  <w:style w:type="character" w:styleId="BookTitle">
    <w:name w:val="Book Title"/>
    <w:basedOn w:val="DefaultParagraphFont"/>
    <w:uiPriority w:val="33"/>
    <w:semiHidden/>
    <w:unhideWhenUsed/>
    <w:qFormat/>
    <w:rsid w:val="002C2563"/>
    <w:rPr>
      <w:b/>
      <w:bCs/>
      <w:i/>
      <w:iCs/>
      <w:spacing w:val="5"/>
    </w:rPr>
  </w:style>
  <w:style w:type="paragraph" w:styleId="Caption">
    <w:name w:val="caption"/>
    <w:basedOn w:val="Normal"/>
    <w:next w:val="Normal"/>
    <w:uiPriority w:val="35"/>
    <w:semiHidden/>
    <w:unhideWhenUsed/>
    <w:qFormat/>
    <w:rsid w:val="002C2563"/>
    <w:pPr>
      <w:spacing w:line="240" w:lineRule="auto"/>
    </w:pPr>
    <w:rPr>
      <w:i/>
      <w:iCs/>
      <w:color w:val="323232" w:themeColor="text2"/>
      <w:szCs w:val="18"/>
    </w:rPr>
  </w:style>
  <w:style w:type="table" w:styleId="ColorfulGrid">
    <w:name w:val="Colorful Grid"/>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2C2563"/>
    <w:pPr>
      <w:spacing w:after="0" w:line="240" w:lineRule="auto"/>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C2563"/>
    <w:pPr>
      <w:spacing w:after="0" w:line="240" w:lineRule="auto"/>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C2563"/>
    <w:rPr>
      <w:sz w:val="22"/>
      <w:szCs w:val="16"/>
    </w:rPr>
  </w:style>
  <w:style w:type="paragraph" w:styleId="CommentText">
    <w:name w:val="annotation text"/>
    <w:basedOn w:val="Normal"/>
    <w:link w:val="CommentTextChar"/>
    <w:uiPriority w:val="99"/>
    <w:semiHidden/>
    <w:unhideWhenUsed/>
    <w:rsid w:val="002C2563"/>
    <w:pPr>
      <w:spacing w:line="240" w:lineRule="auto"/>
    </w:pPr>
    <w:rPr>
      <w:szCs w:val="20"/>
    </w:rPr>
  </w:style>
  <w:style w:type="character" w:customStyle="1" w:styleId="CommentTextChar">
    <w:name w:val="Comment Text Char"/>
    <w:basedOn w:val="DefaultParagraphFont"/>
    <w:link w:val="CommentText"/>
    <w:uiPriority w:val="99"/>
    <w:semiHidden/>
    <w:rsid w:val="002C2563"/>
    <w:rPr>
      <w:szCs w:val="20"/>
    </w:rPr>
  </w:style>
  <w:style w:type="paragraph" w:styleId="CommentSubject">
    <w:name w:val="annotation subject"/>
    <w:basedOn w:val="CommentText"/>
    <w:next w:val="CommentText"/>
    <w:link w:val="CommentSubjectChar"/>
    <w:uiPriority w:val="99"/>
    <w:semiHidden/>
    <w:unhideWhenUsed/>
    <w:rsid w:val="002C2563"/>
    <w:rPr>
      <w:b/>
      <w:bCs/>
    </w:rPr>
  </w:style>
  <w:style w:type="character" w:customStyle="1" w:styleId="CommentSubjectChar">
    <w:name w:val="Comment Subject Char"/>
    <w:basedOn w:val="CommentTextChar"/>
    <w:link w:val="CommentSubject"/>
    <w:uiPriority w:val="99"/>
    <w:semiHidden/>
    <w:rsid w:val="002C2563"/>
    <w:rPr>
      <w:b/>
      <w:bCs/>
      <w:szCs w:val="20"/>
    </w:rPr>
  </w:style>
  <w:style w:type="table" w:styleId="DarkList">
    <w:name w:val="Dark List"/>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2C2563"/>
    <w:pPr>
      <w:spacing w:after="0" w:line="240" w:lineRule="auto"/>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2C256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2C2563"/>
    <w:rPr>
      <w:rFonts w:ascii="Segoe UI" w:hAnsi="Segoe UI" w:cs="Segoe UI"/>
      <w:szCs w:val="16"/>
    </w:rPr>
  </w:style>
  <w:style w:type="paragraph" w:styleId="E-mailSignature">
    <w:name w:val="E-mail Signature"/>
    <w:basedOn w:val="Normal"/>
    <w:link w:val="E-mailSignatureChar"/>
    <w:uiPriority w:val="99"/>
    <w:semiHidden/>
    <w:unhideWhenUsed/>
    <w:rsid w:val="002C2563"/>
    <w:pPr>
      <w:spacing w:after="0" w:line="240" w:lineRule="auto"/>
    </w:pPr>
  </w:style>
  <w:style w:type="character" w:customStyle="1" w:styleId="E-mailSignatureChar">
    <w:name w:val="E-mail Signature Char"/>
    <w:basedOn w:val="DefaultParagraphFont"/>
    <w:link w:val="E-mailSignature"/>
    <w:uiPriority w:val="99"/>
    <w:semiHidden/>
    <w:rsid w:val="002C2563"/>
  </w:style>
  <w:style w:type="character" w:styleId="Emphasis">
    <w:name w:val="Emphasis"/>
    <w:basedOn w:val="DefaultParagraphFont"/>
    <w:uiPriority w:val="20"/>
    <w:semiHidden/>
    <w:unhideWhenUsed/>
    <w:qFormat/>
    <w:rsid w:val="002C2563"/>
    <w:rPr>
      <w:i/>
      <w:iCs/>
    </w:rPr>
  </w:style>
  <w:style w:type="character" w:styleId="EndnoteReference">
    <w:name w:val="endnote reference"/>
    <w:basedOn w:val="DefaultParagraphFont"/>
    <w:uiPriority w:val="99"/>
    <w:semiHidden/>
    <w:unhideWhenUsed/>
    <w:rsid w:val="002C2563"/>
    <w:rPr>
      <w:vertAlign w:val="superscript"/>
    </w:rPr>
  </w:style>
  <w:style w:type="paragraph" w:styleId="EndnoteText">
    <w:name w:val="endnote text"/>
    <w:basedOn w:val="Normal"/>
    <w:link w:val="EndnoteTextChar"/>
    <w:uiPriority w:val="99"/>
    <w:semiHidden/>
    <w:unhideWhenUsed/>
    <w:rsid w:val="002C2563"/>
    <w:pPr>
      <w:spacing w:after="0" w:line="240" w:lineRule="auto"/>
    </w:pPr>
    <w:rPr>
      <w:szCs w:val="20"/>
    </w:rPr>
  </w:style>
  <w:style w:type="character" w:customStyle="1" w:styleId="EndnoteTextChar">
    <w:name w:val="Endnote Text Char"/>
    <w:basedOn w:val="DefaultParagraphFont"/>
    <w:link w:val="EndnoteText"/>
    <w:uiPriority w:val="99"/>
    <w:semiHidden/>
    <w:rsid w:val="002C2563"/>
    <w:rPr>
      <w:szCs w:val="20"/>
    </w:rPr>
  </w:style>
  <w:style w:type="paragraph" w:styleId="EnvelopeAddress">
    <w:name w:val="envelope address"/>
    <w:basedOn w:val="Normal"/>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256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C2563"/>
    <w:rPr>
      <w:color w:val="B26B02" w:themeColor="followedHyperlink"/>
      <w:u w:val="single"/>
    </w:rPr>
  </w:style>
  <w:style w:type="character" w:styleId="FootnoteReference">
    <w:name w:val="footnote reference"/>
    <w:basedOn w:val="DefaultParagraphFont"/>
    <w:uiPriority w:val="99"/>
    <w:semiHidden/>
    <w:unhideWhenUsed/>
    <w:rsid w:val="002C2563"/>
    <w:rPr>
      <w:vertAlign w:val="superscript"/>
    </w:rPr>
  </w:style>
  <w:style w:type="paragraph" w:styleId="FootnoteText">
    <w:name w:val="footnote text"/>
    <w:basedOn w:val="Normal"/>
    <w:link w:val="FootnoteTextChar"/>
    <w:uiPriority w:val="99"/>
    <w:semiHidden/>
    <w:unhideWhenUsed/>
    <w:rsid w:val="002C2563"/>
    <w:pPr>
      <w:spacing w:after="0" w:line="240" w:lineRule="auto"/>
    </w:pPr>
    <w:rPr>
      <w:szCs w:val="20"/>
    </w:rPr>
  </w:style>
  <w:style w:type="character" w:customStyle="1" w:styleId="FootnoteTextChar">
    <w:name w:val="Footnote Text Char"/>
    <w:basedOn w:val="DefaultParagraphFont"/>
    <w:link w:val="FootnoteText"/>
    <w:uiPriority w:val="99"/>
    <w:semiHidden/>
    <w:rsid w:val="002C2563"/>
    <w:rPr>
      <w:szCs w:val="20"/>
    </w:rPr>
  </w:style>
  <w:style w:type="table" w:customStyle="1" w:styleId="GridTable1Light1">
    <w:name w:val="Grid Table 1 Light1"/>
    <w:basedOn w:val="TableNormal"/>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C2563"/>
    <w:pPr>
      <w:spacing w:after="0" w:line="240" w:lineRule="auto"/>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C2563"/>
    <w:pPr>
      <w:spacing w:after="0" w:line="240" w:lineRule="auto"/>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C2563"/>
    <w:pPr>
      <w:spacing w:after="0" w:line="240" w:lineRule="auto"/>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C2563"/>
    <w:pPr>
      <w:spacing w:after="0"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C2563"/>
    <w:pPr>
      <w:spacing w:after="0" w:line="240" w:lineRule="auto"/>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C2563"/>
    <w:pPr>
      <w:spacing w:after="0" w:line="240" w:lineRule="auto"/>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2C2563"/>
    <w:pPr>
      <w:spacing w:after="0" w:line="240" w:lineRule="auto"/>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2-Accent21">
    <w:name w:val="Grid Table 2 - Accent 21"/>
    <w:basedOn w:val="TableNormal"/>
    <w:uiPriority w:val="47"/>
    <w:rsid w:val="002C2563"/>
    <w:pPr>
      <w:spacing w:after="0" w:line="240" w:lineRule="auto"/>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2-Accent31">
    <w:name w:val="Grid Table 2 - Accent 31"/>
    <w:basedOn w:val="TableNormal"/>
    <w:uiPriority w:val="47"/>
    <w:rsid w:val="002C2563"/>
    <w:pPr>
      <w:spacing w:after="0" w:line="240" w:lineRule="auto"/>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2-Accent41">
    <w:name w:val="Grid Table 2 - Accent 41"/>
    <w:basedOn w:val="TableNormal"/>
    <w:uiPriority w:val="47"/>
    <w:rsid w:val="002C2563"/>
    <w:pPr>
      <w:spacing w:after="0" w:line="240" w:lineRule="auto"/>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2-Accent51">
    <w:name w:val="Grid Table 2 - Accent 51"/>
    <w:basedOn w:val="TableNormal"/>
    <w:uiPriority w:val="47"/>
    <w:rsid w:val="002C2563"/>
    <w:pPr>
      <w:spacing w:after="0" w:line="240" w:lineRule="auto"/>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2-Accent61">
    <w:name w:val="Grid Table 2 - Accent 61"/>
    <w:basedOn w:val="TableNormal"/>
    <w:uiPriority w:val="47"/>
    <w:rsid w:val="002C2563"/>
    <w:pPr>
      <w:spacing w:after="0" w:line="240" w:lineRule="auto"/>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31">
    <w:name w:val="Grid Table 31"/>
    <w:basedOn w:val="TableNormal"/>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C2563"/>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3-Accent21">
    <w:name w:val="Grid Table 3 - Accent 21"/>
    <w:basedOn w:val="TableNormal"/>
    <w:uiPriority w:val="48"/>
    <w:rsid w:val="002C2563"/>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3-Accent31">
    <w:name w:val="Grid Table 3 - Accent 31"/>
    <w:basedOn w:val="TableNormal"/>
    <w:uiPriority w:val="48"/>
    <w:rsid w:val="002C2563"/>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3-Accent41">
    <w:name w:val="Grid Table 3 - Accent 41"/>
    <w:basedOn w:val="TableNormal"/>
    <w:uiPriority w:val="48"/>
    <w:rsid w:val="002C2563"/>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3-Accent51">
    <w:name w:val="Grid Table 3 - Accent 51"/>
    <w:basedOn w:val="TableNormal"/>
    <w:uiPriority w:val="48"/>
    <w:rsid w:val="002C2563"/>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3-Accent61">
    <w:name w:val="Grid Table 3 - Accent 61"/>
    <w:basedOn w:val="TableNormal"/>
    <w:uiPriority w:val="48"/>
    <w:rsid w:val="002C2563"/>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customStyle="1" w:styleId="GridTable41">
    <w:name w:val="Grid Table 41"/>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C2563"/>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4-Accent21">
    <w:name w:val="Grid Table 4 - Accent 21"/>
    <w:basedOn w:val="TableNormal"/>
    <w:uiPriority w:val="49"/>
    <w:rsid w:val="002C2563"/>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4-Accent31">
    <w:name w:val="Grid Table 4 - Accent 31"/>
    <w:basedOn w:val="TableNormal"/>
    <w:uiPriority w:val="49"/>
    <w:rsid w:val="002C2563"/>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4-Accent41">
    <w:name w:val="Grid Table 4 - Accent 41"/>
    <w:basedOn w:val="TableNormal"/>
    <w:uiPriority w:val="49"/>
    <w:rsid w:val="002C2563"/>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4-Accent51">
    <w:name w:val="Grid Table 4 - Accent 51"/>
    <w:basedOn w:val="TableNormal"/>
    <w:uiPriority w:val="49"/>
    <w:rsid w:val="002C2563"/>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4-Accent61">
    <w:name w:val="Grid Table 4 - Accent 61"/>
    <w:basedOn w:val="TableNormal"/>
    <w:uiPriority w:val="49"/>
    <w:rsid w:val="002C2563"/>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5Dark1">
    <w:name w:val="Grid Table 5 Dark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5Dark-Accent21">
    <w:name w:val="Grid Table 5 Dark - Accent 2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customStyle="1" w:styleId="GridTable5Dark-Accent31">
    <w:name w:val="Grid Table 5 Dark - Accent 3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customStyle="1" w:styleId="GridTable5Dark-Accent41">
    <w:name w:val="Grid Table 5 Dark - Accent 4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customStyle="1" w:styleId="GridTable5Dark-Accent51">
    <w:name w:val="Grid Table 5 Dark - Accent 5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customStyle="1" w:styleId="GridTable5Dark-Accent61">
    <w:name w:val="Grid Table 5 Dark - Accent 61"/>
    <w:basedOn w:val="TableNormal"/>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customStyle="1" w:styleId="GridTable6Colorful1">
    <w:name w:val="Grid Table 6 Colorful1"/>
    <w:basedOn w:val="TableNormal"/>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C2563"/>
    <w:pPr>
      <w:spacing w:after="0" w:line="240" w:lineRule="auto"/>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GridTable6Colorful-Accent21">
    <w:name w:val="Grid Table 6 Colorful - Accent 21"/>
    <w:basedOn w:val="TableNormal"/>
    <w:uiPriority w:val="51"/>
    <w:rsid w:val="002C2563"/>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GridTable6Colorful-Accent31">
    <w:name w:val="Grid Table 6 Colorful - Accent 31"/>
    <w:basedOn w:val="TableNormal"/>
    <w:uiPriority w:val="51"/>
    <w:rsid w:val="002C2563"/>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GridTable6Colorful-Accent41">
    <w:name w:val="Grid Table 6 Colorful - Accent 41"/>
    <w:basedOn w:val="TableNormal"/>
    <w:uiPriority w:val="51"/>
    <w:rsid w:val="002C2563"/>
    <w:pPr>
      <w:spacing w:after="0"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GridTable6Colorful-Accent51">
    <w:name w:val="Grid Table 6 Colorful - Accent 51"/>
    <w:basedOn w:val="TableNormal"/>
    <w:uiPriority w:val="51"/>
    <w:rsid w:val="002C2563"/>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GridTable6Colorful-Accent61">
    <w:name w:val="Grid Table 6 Colorful - Accent 61"/>
    <w:basedOn w:val="TableNormal"/>
    <w:uiPriority w:val="51"/>
    <w:rsid w:val="002C2563"/>
    <w:pPr>
      <w:spacing w:after="0" w:line="240" w:lineRule="auto"/>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GridTable7Colorful1">
    <w:name w:val="Grid Table 7 Colorful1"/>
    <w:basedOn w:val="TableNormal"/>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C2563"/>
    <w:pPr>
      <w:spacing w:after="0" w:line="240" w:lineRule="auto"/>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customStyle="1" w:styleId="GridTable7Colorful-Accent21">
    <w:name w:val="Grid Table 7 Colorful - Accent 21"/>
    <w:basedOn w:val="TableNormal"/>
    <w:uiPriority w:val="52"/>
    <w:rsid w:val="002C2563"/>
    <w:pPr>
      <w:spacing w:after="0" w:line="240" w:lineRule="auto"/>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customStyle="1" w:styleId="GridTable7Colorful-Accent31">
    <w:name w:val="Grid Table 7 Colorful - Accent 31"/>
    <w:basedOn w:val="TableNormal"/>
    <w:uiPriority w:val="52"/>
    <w:rsid w:val="002C2563"/>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customStyle="1" w:styleId="GridTable7Colorful-Accent41">
    <w:name w:val="Grid Table 7 Colorful - Accent 41"/>
    <w:basedOn w:val="TableNormal"/>
    <w:uiPriority w:val="52"/>
    <w:rsid w:val="002C2563"/>
    <w:pPr>
      <w:spacing w:after="0" w:line="240" w:lineRule="auto"/>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customStyle="1" w:styleId="GridTable7Colorful-Accent51">
    <w:name w:val="Grid Table 7 Colorful - Accent 51"/>
    <w:basedOn w:val="TableNormal"/>
    <w:uiPriority w:val="52"/>
    <w:rsid w:val="002C2563"/>
    <w:pPr>
      <w:spacing w:after="0" w:line="240" w:lineRule="auto"/>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customStyle="1" w:styleId="GridTable7Colorful-Accent61">
    <w:name w:val="Grid Table 7 Colorful - Accent 61"/>
    <w:basedOn w:val="TableNormal"/>
    <w:uiPriority w:val="52"/>
    <w:rsid w:val="002C2563"/>
    <w:pPr>
      <w:spacing w:after="0" w:line="240" w:lineRule="auto"/>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7"/>
    <w:rsid w:val="00BF473C"/>
    <w:rPr>
      <w:rFonts w:asciiTheme="majorHAnsi" w:eastAsiaTheme="majorEastAsia" w:hAnsiTheme="majorHAnsi" w:cstheme="majorBidi"/>
      <w:color w:val="783F04" w:themeColor="accent1" w:themeShade="80"/>
      <w:sz w:val="32"/>
      <w:szCs w:val="32"/>
    </w:rPr>
  </w:style>
  <w:style w:type="character" w:customStyle="1" w:styleId="Heading2Char">
    <w:name w:val="Heading 2 Char"/>
    <w:basedOn w:val="DefaultParagraphFont"/>
    <w:link w:val="Heading2"/>
    <w:uiPriority w:val="8"/>
    <w:semiHidden/>
    <w:rsid w:val="00BF473C"/>
    <w:rPr>
      <w:rFonts w:asciiTheme="majorHAnsi" w:eastAsiaTheme="majorEastAsia" w:hAnsiTheme="majorHAnsi" w:cstheme="majorBidi"/>
      <w:color w:val="783F04" w:themeColor="accent1" w:themeShade="80"/>
      <w:sz w:val="26"/>
      <w:szCs w:val="26"/>
    </w:rPr>
  </w:style>
  <w:style w:type="character" w:customStyle="1" w:styleId="Heading3Char">
    <w:name w:val="Heading 3 Char"/>
    <w:basedOn w:val="DefaultParagraphFont"/>
    <w:link w:val="Heading3"/>
    <w:uiPriority w:val="9"/>
    <w:semiHidden/>
    <w:rsid w:val="002C2563"/>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semiHidden/>
    <w:rsid w:val="002C2563"/>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2C2563"/>
    <w:rPr>
      <w:rFonts w:asciiTheme="majorHAnsi" w:eastAsiaTheme="majorEastAsia" w:hAnsiTheme="majorHAnsi" w:cstheme="majorBidi"/>
      <w:color w:val="B35E06" w:themeColor="accent1" w:themeShade="BF"/>
    </w:rPr>
  </w:style>
  <w:style w:type="character" w:customStyle="1" w:styleId="Heading6Char">
    <w:name w:val="Heading 6 Char"/>
    <w:basedOn w:val="DefaultParagraphFont"/>
    <w:link w:val="Heading6"/>
    <w:uiPriority w:val="9"/>
    <w:semiHidden/>
    <w:rsid w:val="002C2563"/>
    <w:rPr>
      <w:rFonts w:asciiTheme="majorHAnsi" w:eastAsiaTheme="majorEastAsia" w:hAnsiTheme="majorHAnsi" w:cstheme="majorBidi"/>
      <w:color w:val="773F04" w:themeColor="accent1" w:themeShade="7F"/>
    </w:rPr>
  </w:style>
  <w:style w:type="character" w:customStyle="1" w:styleId="Heading7Char">
    <w:name w:val="Heading 7 Char"/>
    <w:basedOn w:val="DefaultParagraphFont"/>
    <w:link w:val="Heading7"/>
    <w:uiPriority w:val="9"/>
    <w:semiHidden/>
    <w:rsid w:val="002C2563"/>
    <w:rPr>
      <w:rFonts w:asciiTheme="majorHAnsi" w:eastAsiaTheme="majorEastAsia" w:hAnsiTheme="majorHAnsi" w:cstheme="majorBidi"/>
      <w:i/>
      <w:iCs/>
      <w:color w:val="773F04" w:themeColor="accent1" w:themeShade="7F"/>
    </w:rPr>
  </w:style>
  <w:style w:type="character" w:customStyle="1" w:styleId="Heading8Char">
    <w:name w:val="Heading 8 Char"/>
    <w:basedOn w:val="DefaultParagraphFont"/>
    <w:link w:val="Heading8"/>
    <w:uiPriority w:val="9"/>
    <w:semiHidden/>
    <w:rsid w:val="002C256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C256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C2563"/>
  </w:style>
  <w:style w:type="paragraph" w:styleId="HTMLAddress">
    <w:name w:val="HTML Address"/>
    <w:basedOn w:val="Normal"/>
    <w:link w:val="HTMLAddressChar"/>
    <w:uiPriority w:val="99"/>
    <w:semiHidden/>
    <w:unhideWhenUsed/>
    <w:rsid w:val="002C2563"/>
    <w:pPr>
      <w:spacing w:after="0" w:line="240" w:lineRule="auto"/>
    </w:pPr>
    <w:rPr>
      <w:i/>
      <w:iCs/>
    </w:rPr>
  </w:style>
  <w:style w:type="character" w:customStyle="1" w:styleId="HTMLAddressChar">
    <w:name w:val="HTML Address Char"/>
    <w:basedOn w:val="DefaultParagraphFont"/>
    <w:link w:val="HTMLAddress"/>
    <w:uiPriority w:val="99"/>
    <w:semiHidden/>
    <w:rsid w:val="002C2563"/>
    <w:rPr>
      <w:i/>
      <w:iCs/>
    </w:rPr>
  </w:style>
  <w:style w:type="character" w:styleId="HTMLCite">
    <w:name w:val="HTML Cite"/>
    <w:basedOn w:val="DefaultParagraphFont"/>
    <w:uiPriority w:val="99"/>
    <w:semiHidden/>
    <w:unhideWhenUsed/>
    <w:rsid w:val="002C2563"/>
    <w:rPr>
      <w:i/>
      <w:iCs/>
    </w:rPr>
  </w:style>
  <w:style w:type="character" w:styleId="HTMLCode">
    <w:name w:val="HTML Code"/>
    <w:basedOn w:val="DefaultParagraphFont"/>
    <w:uiPriority w:val="99"/>
    <w:semiHidden/>
    <w:unhideWhenUsed/>
    <w:rsid w:val="002C2563"/>
    <w:rPr>
      <w:rFonts w:ascii="Consolas" w:hAnsi="Consolas"/>
      <w:sz w:val="22"/>
      <w:szCs w:val="20"/>
    </w:rPr>
  </w:style>
  <w:style w:type="character" w:styleId="HTMLDefinition">
    <w:name w:val="HTML Definition"/>
    <w:basedOn w:val="DefaultParagraphFont"/>
    <w:uiPriority w:val="99"/>
    <w:semiHidden/>
    <w:unhideWhenUsed/>
    <w:rsid w:val="002C2563"/>
    <w:rPr>
      <w:i/>
      <w:iCs/>
    </w:rPr>
  </w:style>
  <w:style w:type="character" w:styleId="HTMLKeyboard">
    <w:name w:val="HTML Keyboard"/>
    <w:basedOn w:val="DefaultParagraphFont"/>
    <w:uiPriority w:val="99"/>
    <w:semiHidden/>
    <w:unhideWhenUsed/>
    <w:rsid w:val="002C2563"/>
    <w:rPr>
      <w:rFonts w:ascii="Consolas" w:hAnsi="Consolas"/>
      <w:sz w:val="22"/>
      <w:szCs w:val="20"/>
    </w:rPr>
  </w:style>
  <w:style w:type="paragraph" w:styleId="HTMLPreformatted">
    <w:name w:val="HTML Preformatted"/>
    <w:basedOn w:val="Normal"/>
    <w:link w:val="HTMLPreformattedChar"/>
    <w:uiPriority w:val="99"/>
    <w:semiHidden/>
    <w:unhideWhenUsed/>
    <w:rsid w:val="002C256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2C2563"/>
    <w:rPr>
      <w:rFonts w:ascii="Consolas" w:hAnsi="Consolas"/>
      <w:szCs w:val="20"/>
    </w:rPr>
  </w:style>
  <w:style w:type="character" w:styleId="HTMLSample">
    <w:name w:val="HTML Sample"/>
    <w:basedOn w:val="DefaultParagraphFont"/>
    <w:uiPriority w:val="99"/>
    <w:semiHidden/>
    <w:unhideWhenUsed/>
    <w:rsid w:val="002C2563"/>
    <w:rPr>
      <w:rFonts w:ascii="Consolas" w:hAnsi="Consolas"/>
      <w:sz w:val="24"/>
      <w:szCs w:val="24"/>
    </w:rPr>
  </w:style>
  <w:style w:type="character" w:styleId="HTMLTypewriter">
    <w:name w:val="HTML Typewriter"/>
    <w:basedOn w:val="DefaultParagraphFont"/>
    <w:uiPriority w:val="99"/>
    <w:semiHidden/>
    <w:unhideWhenUsed/>
    <w:rsid w:val="002C2563"/>
    <w:rPr>
      <w:rFonts w:ascii="Consolas" w:hAnsi="Consolas"/>
      <w:sz w:val="22"/>
      <w:szCs w:val="20"/>
    </w:rPr>
  </w:style>
  <w:style w:type="character" w:styleId="HTMLVariable">
    <w:name w:val="HTML Variable"/>
    <w:basedOn w:val="DefaultParagraphFont"/>
    <w:uiPriority w:val="99"/>
    <w:semiHidden/>
    <w:unhideWhenUsed/>
    <w:rsid w:val="002C2563"/>
    <w:rPr>
      <w:i/>
      <w:iCs/>
    </w:rPr>
  </w:style>
  <w:style w:type="character" w:styleId="Hyperlink">
    <w:name w:val="Hyperlink"/>
    <w:basedOn w:val="DefaultParagraphFont"/>
    <w:uiPriority w:val="99"/>
    <w:semiHidden/>
    <w:unhideWhenUsed/>
    <w:rsid w:val="00CD5E29"/>
    <w:rPr>
      <w:color w:val="3A6331" w:themeColor="accent4" w:themeShade="BF"/>
      <w:u w:val="single"/>
    </w:rPr>
  </w:style>
  <w:style w:type="paragraph" w:styleId="Index1">
    <w:name w:val="index 1"/>
    <w:basedOn w:val="Normal"/>
    <w:next w:val="Normal"/>
    <w:autoRedefine/>
    <w:uiPriority w:val="99"/>
    <w:semiHidden/>
    <w:unhideWhenUsed/>
    <w:rsid w:val="002C2563"/>
    <w:pPr>
      <w:spacing w:after="0" w:line="240" w:lineRule="auto"/>
      <w:ind w:left="220" w:hanging="220"/>
    </w:pPr>
  </w:style>
  <w:style w:type="paragraph" w:styleId="Index2">
    <w:name w:val="index 2"/>
    <w:basedOn w:val="Normal"/>
    <w:next w:val="Normal"/>
    <w:autoRedefine/>
    <w:uiPriority w:val="99"/>
    <w:semiHidden/>
    <w:unhideWhenUsed/>
    <w:rsid w:val="002C2563"/>
    <w:pPr>
      <w:spacing w:after="0" w:line="240" w:lineRule="auto"/>
      <w:ind w:left="440" w:hanging="220"/>
    </w:pPr>
  </w:style>
  <w:style w:type="paragraph" w:styleId="Index3">
    <w:name w:val="index 3"/>
    <w:basedOn w:val="Normal"/>
    <w:next w:val="Normal"/>
    <w:autoRedefine/>
    <w:uiPriority w:val="99"/>
    <w:semiHidden/>
    <w:unhideWhenUsed/>
    <w:rsid w:val="002C2563"/>
    <w:pPr>
      <w:spacing w:after="0" w:line="240" w:lineRule="auto"/>
      <w:ind w:left="660" w:hanging="220"/>
    </w:pPr>
  </w:style>
  <w:style w:type="paragraph" w:styleId="Index4">
    <w:name w:val="index 4"/>
    <w:basedOn w:val="Normal"/>
    <w:next w:val="Normal"/>
    <w:autoRedefine/>
    <w:uiPriority w:val="99"/>
    <w:semiHidden/>
    <w:unhideWhenUsed/>
    <w:rsid w:val="002C2563"/>
    <w:pPr>
      <w:spacing w:after="0" w:line="240" w:lineRule="auto"/>
      <w:ind w:left="880" w:hanging="220"/>
    </w:pPr>
  </w:style>
  <w:style w:type="paragraph" w:styleId="Index5">
    <w:name w:val="index 5"/>
    <w:basedOn w:val="Normal"/>
    <w:next w:val="Normal"/>
    <w:autoRedefine/>
    <w:uiPriority w:val="99"/>
    <w:semiHidden/>
    <w:unhideWhenUsed/>
    <w:rsid w:val="002C2563"/>
    <w:pPr>
      <w:spacing w:after="0" w:line="240" w:lineRule="auto"/>
      <w:ind w:left="1100" w:hanging="220"/>
    </w:pPr>
  </w:style>
  <w:style w:type="paragraph" w:styleId="Index6">
    <w:name w:val="index 6"/>
    <w:basedOn w:val="Normal"/>
    <w:next w:val="Normal"/>
    <w:autoRedefine/>
    <w:uiPriority w:val="99"/>
    <w:semiHidden/>
    <w:unhideWhenUsed/>
    <w:rsid w:val="002C2563"/>
    <w:pPr>
      <w:spacing w:after="0" w:line="240" w:lineRule="auto"/>
      <w:ind w:left="1320" w:hanging="220"/>
    </w:pPr>
  </w:style>
  <w:style w:type="paragraph" w:styleId="Index7">
    <w:name w:val="index 7"/>
    <w:basedOn w:val="Normal"/>
    <w:next w:val="Normal"/>
    <w:autoRedefine/>
    <w:uiPriority w:val="99"/>
    <w:semiHidden/>
    <w:unhideWhenUsed/>
    <w:rsid w:val="002C2563"/>
    <w:pPr>
      <w:spacing w:after="0" w:line="240" w:lineRule="auto"/>
      <w:ind w:left="1540" w:hanging="220"/>
    </w:pPr>
  </w:style>
  <w:style w:type="paragraph" w:styleId="Index8">
    <w:name w:val="index 8"/>
    <w:basedOn w:val="Normal"/>
    <w:next w:val="Normal"/>
    <w:autoRedefine/>
    <w:uiPriority w:val="99"/>
    <w:semiHidden/>
    <w:unhideWhenUsed/>
    <w:rsid w:val="002C2563"/>
    <w:pPr>
      <w:spacing w:after="0" w:line="240" w:lineRule="auto"/>
      <w:ind w:left="1760" w:hanging="220"/>
    </w:pPr>
  </w:style>
  <w:style w:type="paragraph" w:styleId="Index9">
    <w:name w:val="index 9"/>
    <w:basedOn w:val="Normal"/>
    <w:next w:val="Normal"/>
    <w:autoRedefine/>
    <w:uiPriority w:val="99"/>
    <w:semiHidden/>
    <w:unhideWhenUsed/>
    <w:rsid w:val="002C2563"/>
    <w:pPr>
      <w:spacing w:after="0" w:line="240" w:lineRule="auto"/>
      <w:ind w:left="1980" w:hanging="220"/>
    </w:pPr>
  </w:style>
  <w:style w:type="paragraph" w:styleId="IndexHeading">
    <w:name w:val="index heading"/>
    <w:basedOn w:val="Normal"/>
    <w:next w:val="Index1"/>
    <w:uiPriority w:val="99"/>
    <w:semiHidden/>
    <w:unhideWhenUsed/>
    <w:rsid w:val="002C256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CD5E29"/>
    <w:rPr>
      <w:i/>
      <w:iCs/>
      <w:color w:val="B35E06" w:themeColor="accent1" w:themeShade="BF"/>
    </w:rPr>
  </w:style>
  <w:style w:type="paragraph" w:styleId="IntenseQuote">
    <w:name w:val="Intense Quote"/>
    <w:basedOn w:val="Normal"/>
    <w:next w:val="Normal"/>
    <w:link w:val="IntenseQuoteChar"/>
    <w:uiPriority w:val="30"/>
    <w:semiHidden/>
    <w:unhideWhenUsed/>
    <w:qFormat/>
    <w:rsid w:val="00CD5E29"/>
    <w:pPr>
      <w:pBdr>
        <w:top w:val="single" w:sz="4" w:space="10" w:color="F07F09" w:themeColor="accent1"/>
        <w:bottom w:val="single" w:sz="4" w:space="10" w:color="F07F09" w:themeColor="accent1"/>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CD5E29"/>
    <w:rPr>
      <w:i/>
      <w:iCs/>
      <w:color w:val="B35E06" w:themeColor="accent1" w:themeShade="BF"/>
    </w:rPr>
  </w:style>
  <w:style w:type="character" w:styleId="IntenseReference">
    <w:name w:val="Intense Reference"/>
    <w:basedOn w:val="DefaultParagraphFont"/>
    <w:uiPriority w:val="32"/>
    <w:semiHidden/>
    <w:unhideWhenUsed/>
    <w:qFormat/>
    <w:rsid w:val="00CD5E29"/>
    <w:rPr>
      <w:b/>
      <w:bCs/>
      <w:caps w:val="0"/>
      <w:smallCaps/>
      <w:color w:val="B35E06" w:themeColor="accent1" w:themeShade="BF"/>
      <w:spacing w:val="5"/>
    </w:rPr>
  </w:style>
  <w:style w:type="table" w:styleId="LightGrid">
    <w:name w:val="Light Grid"/>
    <w:basedOn w:val="TableNormal"/>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C2563"/>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2C2563"/>
    <w:pPr>
      <w:spacing w:after="0"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2C2563"/>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2C2563"/>
    <w:pPr>
      <w:spacing w:after="0"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2C2563"/>
    <w:pPr>
      <w:spacing w:after="0" w:line="240" w:lineRule="auto"/>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2C2563"/>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C2563"/>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2C2563"/>
    <w:pPr>
      <w:spacing w:after="0" w:line="240" w:lineRule="auto"/>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2C2563"/>
    <w:pPr>
      <w:spacing w:after="0" w:line="240" w:lineRule="auto"/>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2C2563"/>
    <w:pPr>
      <w:spacing w:after="0" w:line="240" w:lineRule="auto"/>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2C2563"/>
    <w:pPr>
      <w:spacing w:after="0" w:line="240" w:lineRule="auto"/>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2C2563"/>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C2563"/>
    <w:pPr>
      <w:spacing w:after="0" w:line="240" w:lineRule="auto"/>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2C2563"/>
    <w:pPr>
      <w:spacing w:after="0" w:line="240" w:lineRule="auto"/>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2C2563"/>
    <w:pPr>
      <w:spacing w:after="0" w:line="240" w:lineRule="auto"/>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2C2563"/>
    <w:pPr>
      <w:spacing w:after="0" w:line="240" w:lineRule="auto"/>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2C2563"/>
    <w:pPr>
      <w:spacing w:after="0" w:line="240" w:lineRule="auto"/>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2C2563"/>
    <w:pPr>
      <w:spacing w:after="0" w:line="240" w:lineRule="auto"/>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2C2563"/>
  </w:style>
  <w:style w:type="paragraph" w:styleId="List">
    <w:name w:val="List"/>
    <w:basedOn w:val="Normal"/>
    <w:uiPriority w:val="99"/>
    <w:semiHidden/>
    <w:unhideWhenUsed/>
    <w:rsid w:val="002C2563"/>
    <w:pPr>
      <w:ind w:left="360" w:hanging="360"/>
      <w:contextualSpacing/>
    </w:pPr>
  </w:style>
  <w:style w:type="paragraph" w:styleId="List2">
    <w:name w:val="List 2"/>
    <w:basedOn w:val="Normal"/>
    <w:uiPriority w:val="99"/>
    <w:semiHidden/>
    <w:unhideWhenUsed/>
    <w:rsid w:val="002C2563"/>
    <w:pPr>
      <w:ind w:left="720" w:hanging="360"/>
      <w:contextualSpacing/>
    </w:pPr>
  </w:style>
  <w:style w:type="paragraph" w:styleId="List3">
    <w:name w:val="List 3"/>
    <w:basedOn w:val="Normal"/>
    <w:uiPriority w:val="99"/>
    <w:semiHidden/>
    <w:unhideWhenUsed/>
    <w:rsid w:val="002C2563"/>
    <w:pPr>
      <w:ind w:left="1080" w:hanging="360"/>
      <w:contextualSpacing/>
    </w:pPr>
  </w:style>
  <w:style w:type="paragraph" w:styleId="List4">
    <w:name w:val="List 4"/>
    <w:basedOn w:val="Normal"/>
    <w:uiPriority w:val="99"/>
    <w:semiHidden/>
    <w:unhideWhenUsed/>
    <w:rsid w:val="002C2563"/>
    <w:pPr>
      <w:ind w:left="1440" w:hanging="360"/>
      <w:contextualSpacing/>
    </w:pPr>
  </w:style>
  <w:style w:type="paragraph" w:styleId="List5">
    <w:name w:val="List 5"/>
    <w:basedOn w:val="Normal"/>
    <w:uiPriority w:val="99"/>
    <w:semiHidden/>
    <w:unhideWhenUsed/>
    <w:rsid w:val="002C2563"/>
    <w:pPr>
      <w:ind w:left="1800" w:hanging="360"/>
      <w:contextualSpacing/>
    </w:pPr>
  </w:style>
  <w:style w:type="paragraph" w:styleId="ListBullet">
    <w:name w:val="List Bullet"/>
    <w:basedOn w:val="Normal"/>
    <w:uiPriority w:val="99"/>
    <w:semiHidden/>
    <w:unhideWhenUsed/>
    <w:rsid w:val="002C2563"/>
    <w:pPr>
      <w:numPr>
        <w:numId w:val="1"/>
      </w:numPr>
      <w:contextualSpacing/>
    </w:pPr>
  </w:style>
  <w:style w:type="paragraph" w:styleId="ListBullet2">
    <w:name w:val="List Bullet 2"/>
    <w:basedOn w:val="Normal"/>
    <w:uiPriority w:val="99"/>
    <w:semiHidden/>
    <w:unhideWhenUsed/>
    <w:rsid w:val="002C2563"/>
    <w:pPr>
      <w:numPr>
        <w:numId w:val="2"/>
      </w:numPr>
      <w:contextualSpacing/>
    </w:pPr>
  </w:style>
  <w:style w:type="paragraph" w:styleId="ListBullet3">
    <w:name w:val="List Bullet 3"/>
    <w:basedOn w:val="Normal"/>
    <w:uiPriority w:val="99"/>
    <w:semiHidden/>
    <w:unhideWhenUsed/>
    <w:rsid w:val="002C2563"/>
    <w:pPr>
      <w:numPr>
        <w:numId w:val="3"/>
      </w:numPr>
      <w:contextualSpacing/>
    </w:pPr>
  </w:style>
  <w:style w:type="paragraph" w:styleId="ListBullet4">
    <w:name w:val="List Bullet 4"/>
    <w:basedOn w:val="Normal"/>
    <w:uiPriority w:val="99"/>
    <w:semiHidden/>
    <w:unhideWhenUsed/>
    <w:rsid w:val="002C2563"/>
    <w:pPr>
      <w:numPr>
        <w:numId w:val="4"/>
      </w:numPr>
      <w:contextualSpacing/>
    </w:pPr>
  </w:style>
  <w:style w:type="paragraph" w:styleId="ListBullet5">
    <w:name w:val="List Bullet 5"/>
    <w:basedOn w:val="Normal"/>
    <w:uiPriority w:val="99"/>
    <w:semiHidden/>
    <w:unhideWhenUsed/>
    <w:rsid w:val="002C2563"/>
    <w:pPr>
      <w:numPr>
        <w:numId w:val="5"/>
      </w:numPr>
      <w:contextualSpacing/>
    </w:pPr>
  </w:style>
  <w:style w:type="paragraph" w:styleId="ListContinue">
    <w:name w:val="List Continue"/>
    <w:basedOn w:val="Normal"/>
    <w:uiPriority w:val="99"/>
    <w:semiHidden/>
    <w:unhideWhenUsed/>
    <w:rsid w:val="002C2563"/>
    <w:pPr>
      <w:spacing w:after="120"/>
      <w:ind w:left="360"/>
      <w:contextualSpacing/>
    </w:pPr>
  </w:style>
  <w:style w:type="paragraph" w:styleId="ListContinue2">
    <w:name w:val="List Continue 2"/>
    <w:basedOn w:val="Normal"/>
    <w:uiPriority w:val="99"/>
    <w:semiHidden/>
    <w:unhideWhenUsed/>
    <w:rsid w:val="002C2563"/>
    <w:pPr>
      <w:spacing w:after="120"/>
      <w:ind w:left="720"/>
      <w:contextualSpacing/>
    </w:pPr>
  </w:style>
  <w:style w:type="paragraph" w:styleId="ListContinue3">
    <w:name w:val="List Continue 3"/>
    <w:basedOn w:val="Normal"/>
    <w:uiPriority w:val="99"/>
    <w:semiHidden/>
    <w:unhideWhenUsed/>
    <w:rsid w:val="002C2563"/>
    <w:pPr>
      <w:spacing w:after="120"/>
      <w:ind w:left="1080"/>
      <w:contextualSpacing/>
    </w:pPr>
  </w:style>
  <w:style w:type="paragraph" w:styleId="ListContinue4">
    <w:name w:val="List Continue 4"/>
    <w:basedOn w:val="Normal"/>
    <w:uiPriority w:val="99"/>
    <w:semiHidden/>
    <w:unhideWhenUsed/>
    <w:rsid w:val="002C2563"/>
    <w:pPr>
      <w:spacing w:after="120"/>
      <w:ind w:left="1440"/>
      <w:contextualSpacing/>
    </w:pPr>
  </w:style>
  <w:style w:type="paragraph" w:styleId="ListContinue5">
    <w:name w:val="List Continue 5"/>
    <w:basedOn w:val="Normal"/>
    <w:uiPriority w:val="99"/>
    <w:semiHidden/>
    <w:unhideWhenUsed/>
    <w:rsid w:val="002C2563"/>
    <w:pPr>
      <w:spacing w:after="120"/>
      <w:ind w:left="1800"/>
      <w:contextualSpacing/>
    </w:pPr>
  </w:style>
  <w:style w:type="paragraph" w:styleId="ListNumber">
    <w:name w:val="List Number"/>
    <w:basedOn w:val="Normal"/>
    <w:uiPriority w:val="99"/>
    <w:semiHidden/>
    <w:unhideWhenUsed/>
    <w:rsid w:val="002C2563"/>
    <w:pPr>
      <w:numPr>
        <w:numId w:val="6"/>
      </w:numPr>
      <w:contextualSpacing/>
    </w:pPr>
  </w:style>
  <w:style w:type="paragraph" w:styleId="ListNumber2">
    <w:name w:val="List Number 2"/>
    <w:basedOn w:val="Normal"/>
    <w:uiPriority w:val="99"/>
    <w:semiHidden/>
    <w:unhideWhenUsed/>
    <w:rsid w:val="002C2563"/>
    <w:pPr>
      <w:numPr>
        <w:numId w:val="7"/>
      </w:numPr>
      <w:contextualSpacing/>
    </w:pPr>
  </w:style>
  <w:style w:type="paragraph" w:styleId="ListNumber3">
    <w:name w:val="List Number 3"/>
    <w:basedOn w:val="Normal"/>
    <w:uiPriority w:val="99"/>
    <w:semiHidden/>
    <w:unhideWhenUsed/>
    <w:rsid w:val="002C2563"/>
    <w:pPr>
      <w:numPr>
        <w:numId w:val="8"/>
      </w:numPr>
      <w:contextualSpacing/>
    </w:pPr>
  </w:style>
  <w:style w:type="paragraph" w:styleId="ListNumber4">
    <w:name w:val="List Number 4"/>
    <w:basedOn w:val="Normal"/>
    <w:uiPriority w:val="99"/>
    <w:semiHidden/>
    <w:unhideWhenUsed/>
    <w:rsid w:val="002C2563"/>
    <w:pPr>
      <w:numPr>
        <w:numId w:val="9"/>
      </w:numPr>
      <w:contextualSpacing/>
    </w:pPr>
  </w:style>
  <w:style w:type="paragraph" w:styleId="ListNumber5">
    <w:name w:val="List Number 5"/>
    <w:basedOn w:val="Normal"/>
    <w:uiPriority w:val="99"/>
    <w:semiHidden/>
    <w:unhideWhenUsed/>
    <w:rsid w:val="002C2563"/>
    <w:pPr>
      <w:numPr>
        <w:numId w:val="10"/>
      </w:numPr>
      <w:contextualSpacing/>
    </w:pPr>
  </w:style>
  <w:style w:type="paragraph" w:styleId="ListParagraph">
    <w:name w:val="List Paragraph"/>
    <w:basedOn w:val="Normal"/>
    <w:uiPriority w:val="34"/>
    <w:unhideWhenUsed/>
    <w:qFormat/>
    <w:rsid w:val="002C2563"/>
    <w:pPr>
      <w:ind w:left="720"/>
      <w:contextualSpacing/>
    </w:pPr>
  </w:style>
  <w:style w:type="table" w:customStyle="1" w:styleId="ListTable1Light1">
    <w:name w:val="List Table 1 Light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1Light-Accent21">
    <w:name w:val="List Table 1 Light - Accent 2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1Light-Accent31">
    <w:name w:val="List Table 1 Light - Accent 3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1Light-Accent41">
    <w:name w:val="List Table 1 Light - Accent 4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1Light-Accent51">
    <w:name w:val="List Table 1 Light - Accent 5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1Light-Accent61">
    <w:name w:val="List Table 1 Light - Accent 61"/>
    <w:basedOn w:val="TableNormal"/>
    <w:uiPriority w:val="46"/>
    <w:rsid w:val="002C2563"/>
    <w:pPr>
      <w:spacing w:after="0" w:line="240" w:lineRule="auto"/>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21">
    <w:name w:val="List Table 21"/>
    <w:basedOn w:val="TableNormal"/>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C2563"/>
    <w:pPr>
      <w:spacing w:after="0" w:line="240" w:lineRule="auto"/>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2-Accent21">
    <w:name w:val="List Table 2 - Accent 21"/>
    <w:basedOn w:val="TableNormal"/>
    <w:uiPriority w:val="47"/>
    <w:rsid w:val="002C2563"/>
    <w:pPr>
      <w:spacing w:after="0" w:line="240" w:lineRule="auto"/>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2-Accent31">
    <w:name w:val="List Table 2 - Accent 31"/>
    <w:basedOn w:val="TableNormal"/>
    <w:uiPriority w:val="47"/>
    <w:rsid w:val="002C2563"/>
    <w:pPr>
      <w:spacing w:after="0" w:line="240" w:lineRule="auto"/>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2-Accent41">
    <w:name w:val="List Table 2 - Accent 41"/>
    <w:basedOn w:val="TableNormal"/>
    <w:uiPriority w:val="47"/>
    <w:rsid w:val="002C2563"/>
    <w:pPr>
      <w:spacing w:after="0" w:line="240" w:lineRule="auto"/>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2-Accent51">
    <w:name w:val="List Table 2 - Accent 51"/>
    <w:basedOn w:val="TableNormal"/>
    <w:uiPriority w:val="47"/>
    <w:rsid w:val="002C2563"/>
    <w:pPr>
      <w:spacing w:after="0" w:line="240" w:lineRule="auto"/>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2-Accent61">
    <w:name w:val="List Table 2 - Accent 61"/>
    <w:basedOn w:val="TableNormal"/>
    <w:uiPriority w:val="47"/>
    <w:rsid w:val="002C2563"/>
    <w:pPr>
      <w:spacing w:after="0" w:line="240" w:lineRule="auto"/>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31">
    <w:name w:val="List Table 31"/>
    <w:basedOn w:val="TableNormal"/>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C2563"/>
    <w:pPr>
      <w:spacing w:after="0" w:line="240" w:lineRule="auto"/>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customStyle="1" w:styleId="ListTable3-Accent21">
    <w:name w:val="List Table 3 - Accent 21"/>
    <w:basedOn w:val="TableNormal"/>
    <w:uiPriority w:val="48"/>
    <w:rsid w:val="002C2563"/>
    <w:pPr>
      <w:spacing w:after="0" w:line="240" w:lineRule="auto"/>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ListTable3-Accent31">
    <w:name w:val="List Table 3 - Accent 31"/>
    <w:basedOn w:val="TableNormal"/>
    <w:uiPriority w:val="48"/>
    <w:rsid w:val="002C2563"/>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customStyle="1" w:styleId="ListTable3-Accent41">
    <w:name w:val="List Table 3 - Accent 41"/>
    <w:basedOn w:val="TableNormal"/>
    <w:uiPriority w:val="48"/>
    <w:rsid w:val="002C2563"/>
    <w:pPr>
      <w:spacing w:after="0" w:line="240" w:lineRule="auto"/>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51">
    <w:name w:val="List Table 3 - Accent 51"/>
    <w:basedOn w:val="TableNormal"/>
    <w:uiPriority w:val="48"/>
    <w:rsid w:val="002C2563"/>
    <w:pPr>
      <w:spacing w:after="0" w:line="240" w:lineRule="auto"/>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customStyle="1" w:styleId="ListTable3-Accent61">
    <w:name w:val="List Table 3 - Accent 61"/>
    <w:basedOn w:val="TableNormal"/>
    <w:uiPriority w:val="48"/>
    <w:rsid w:val="002C2563"/>
    <w:pPr>
      <w:spacing w:after="0" w:line="240" w:lineRule="auto"/>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customStyle="1" w:styleId="ListTable41">
    <w:name w:val="List Table 41"/>
    <w:basedOn w:val="TableNormal"/>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C2563"/>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21">
    <w:name w:val="List Table 4 - Accent 21"/>
    <w:basedOn w:val="TableNormal"/>
    <w:uiPriority w:val="49"/>
    <w:rsid w:val="002C2563"/>
    <w:pPr>
      <w:spacing w:after="0" w:line="240" w:lineRule="auto"/>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4-Accent31">
    <w:name w:val="List Table 4 - Accent 31"/>
    <w:basedOn w:val="TableNormal"/>
    <w:uiPriority w:val="49"/>
    <w:rsid w:val="002C2563"/>
    <w:pPr>
      <w:spacing w:after="0" w:line="240" w:lineRule="auto"/>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4-Accent41">
    <w:name w:val="List Table 4 - Accent 41"/>
    <w:basedOn w:val="TableNormal"/>
    <w:uiPriority w:val="49"/>
    <w:rsid w:val="002C2563"/>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4-Accent51">
    <w:name w:val="List Table 4 - Accent 51"/>
    <w:basedOn w:val="TableNormal"/>
    <w:uiPriority w:val="49"/>
    <w:rsid w:val="002C2563"/>
    <w:pPr>
      <w:spacing w:after="0" w:line="240" w:lineRule="auto"/>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4-Accent61">
    <w:name w:val="List Table 4 - Accent 61"/>
    <w:basedOn w:val="TableNormal"/>
    <w:uiPriority w:val="49"/>
    <w:rsid w:val="002C2563"/>
    <w:pPr>
      <w:spacing w:after="0" w:line="240" w:lineRule="auto"/>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5Dark1">
    <w:name w:val="List Table 5 Dark1"/>
    <w:basedOn w:val="TableNormal"/>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C2563"/>
    <w:pPr>
      <w:spacing w:after="0" w:line="240" w:lineRule="auto"/>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C2563"/>
    <w:pPr>
      <w:spacing w:after="0" w:line="240" w:lineRule="auto"/>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C2563"/>
    <w:pPr>
      <w:spacing w:after="0" w:line="240" w:lineRule="auto"/>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C2563"/>
    <w:pPr>
      <w:spacing w:after="0" w:line="240" w:lineRule="auto"/>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C2563"/>
    <w:pPr>
      <w:spacing w:after="0" w:line="240" w:lineRule="auto"/>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C2563"/>
    <w:pPr>
      <w:spacing w:after="0" w:line="240" w:lineRule="auto"/>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2C2563"/>
    <w:pPr>
      <w:spacing w:after="0" w:line="240" w:lineRule="auto"/>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6Colorful-Accent21">
    <w:name w:val="List Table 6 Colorful - Accent 21"/>
    <w:basedOn w:val="TableNormal"/>
    <w:uiPriority w:val="51"/>
    <w:rsid w:val="002C2563"/>
    <w:pPr>
      <w:spacing w:after="0" w:line="240" w:lineRule="auto"/>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ListTable6Colorful-Accent31">
    <w:name w:val="List Table 6 Colorful - Accent 31"/>
    <w:basedOn w:val="TableNormal"/>
    <w:uiPriority w:val="51"/>
    <w:rsid w:val="002C2563"/>
    <w:pPr>
      <w:spacing w:after="0" w:line="240" w:lineRule="auto"/>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customStyle="1" w:styleId="ListTable6Colorful-Accent41">
    <w:name w:val="List Table 6 Colorful - Accent 41"/>
    <w:basedOn w:val="TableNormal"/>
    <w:uiPriority w:val="51"/>
    <w:rsid w:val="002C2563"/>
    <w:pPr>
      <w:spacing w:after="0" w:line="240" w:lineRule="auto"/>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customStyle="1" w:styleId="ListTable6Colorful-Accent51">
    <w:name w:val="List Table 6 Colorful - Accent 51"/>
    <w:basedOn w:val="TableNormal"/>
    <w:uiPriority w:val="51"/>
    <w:rsid w:val="002C2563"/>
    <w:pPr>
      <w:spacing w:after="0" w:line="240" w:lineRule="auto"/>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ListTable6Colorful-Accent61">
    <w:name w:val="List Table 6 Colorful - Accent 61"/>
    <w:basedOn w:val="TableNormal"/>
    <w:uiPriority w:val="51"/>
    <w:rsid w:val="002C2563"/>
    <w:pPr>
      <w:spacing w:after="0" w:line="240" w:lineRule="auto"/>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customStyle="1" w:styleId="ListTable7Colorful1">
    <w:name w:val="List Table 7 Colorful1"/>
    <w:basedOn w:val="TableNormal"/>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C2563"/>
    <w:pPr>
      <w:spacing w:after="0" w:line="240" w:lineRule="auto"/>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C2563"/>
    <w:pPr>
      <w:spacing w:after="0" w:line="240" w:lineRule="auto"/>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C2563"/>
    <w:pPr>
      <w:spacing w:after="0" w:line="240" w:lineRule="auto"/>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C2563"/>
    <w:pPr>
      <w:spacing w:after="0" w:line="240" w:lineRule="auto"/>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C2563"/>
    <w:pPr>
      <w:spacing w:after="0" w:line="240" w:lineRule="auto"/>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C2563"/>
    <w:pPr>
      <w:spacing w:after="0" w:line="240" w:lineRule="auto"/>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C2563"/>
    <w:rPr>
      <w:rFonts w:ascii="Consolas" w:hAnsi="Consolas"/>
      <w:szCs w:val="20"/>
    </w:rPr>
  </w:style>
  <w:style w:type="table" w:styleId="MediumGrid1">
    <w:name w:val="Medium Grid 1"/>
    <w:basedOn w:val="TableNormal"/>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C2563"/>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2C2563"/>
    <w:pPr>
      <w:spacing w:after="0"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2C2563"/>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2C2563"/>
    <w:pPr>
      <w:spacing w:after="0"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2C2563"/>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2C2563"/>
    <w:pPr>
      <w:spacing w:after="0" w:line="240" w:lineRule="auto"/>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2C2563"/>
    <w:pPr>
      <w:spacing w:after="0" w:line="240" w:lineRule="auto"/>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C2563"/>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C2563"/>
    <w:pPr>
      <w:spacing w:after="0" w:line="240" w:lineRule="auto"/>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C2563"/>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C2563"/>
    <w:pPr>
      <w:spacing w:after="0" w:line="240" w:lineRule="auto"/>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C2563"/>
    <w:pPr>
      <w:spacing w:after="0" w:line="240" w:lineRule="auto"/>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C2563"/>
    <w:pPr>
      <w:spacing w:after="0" w:line="240" w:lineRule="auto"/>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MessageHeaderChar">
    <w:name w:val="Message Header Char"/>
    <w:basedOn w:val="DefaultParagraphFont"/>
    <w:link w:val="MessageHeader"/>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NormalWeb">
    <w:name w:val="Normal (Web)"/>
    <w:basedOn w:val="Normal"/>
    <w:uiPriority w:val="99"/>
    <w:semiHidden/>
    <w:unhideWhenUsed/>
    <w:rsid w:val="002C2563"/>
    <w:rPr>
      <w:rFonts w:ascii="Times New Roman" w:hAnsi="Times New Roman" w:cs="Times New Roman"/>
      <w:sz w:val="24"/>
      <w:szCs w:val="24"/>
    </w:rPr>
  </w:style>
  <w:style w:type="paragraph" w:styleId="NormalIndent">
    <w:name w:val="Normal Indent"/>
    <w:basedOn w:val="Normal"/>
    <w:uiPriority w:val="99"/>
    <w:semiHidden/>
    <w:unhideWhenUsed/>
    <w:rsid w:val="002C2563"/>
    <w:pPr>
      <w:ind w:left="720"/>
    </w:pPr>
  </w:style>
  <w:style w:type="paragraph" w:styleId="NoteHeading">
    <w:name w:val="Note Heading"/>
    <w:basedOn w:val="Normal"/>
    <w:next w:val="Normal"/>
    <w:link w:val="NoteHeadingChar"/>
    <w:uiPriority w:val="99"/>
    <w:semiHidden/>
    <w:unhideWhenUsed/>
    <w:rsid w:val="002C2563"/>
    <w:pPr>
      <w:spacing w:after="0" w:line="240" w:lineRule="auto"/>
    </w:pPr>
  </w:style>
  <w:style w:type="character" w:customStyle="1" w:styleId="NoteHeadingChar">
    <w:name w:val="Note Heading Char"/>
    <w:basedOn w:val="DefaultParagraphFont"/>
    <w:link w:val="NoteHeading"/>
    <w:uiPriority w:val="99"/>
    <w:semiHidden/>
    <w:rsid w:val="002C2563"/>
  </w:style>
  <w:style w:type="character" w:styleId="PageNumber">
    <w:name w:val="page number"/>
    <w:basedOn w:val="DefaultParagraphFont"/>
    <w:uiPriority w:val="99"/>
    <w:semiHidden/>
    <w:unhideWhenUsed/>
    <w:rsid w:val="002C2563"/>
  </w:style>
  <w:style w:type="table" w:customStyle="1" w:styleId="PlainTable11">
    <w:name w:val="Plain Table 11"/>
    <w:basedOn w:val="TableNormal"/>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C256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2C2563"/>
    <w:rPr>
      <w:rFonts w:ascii="Consolas" w:hAnsi="Consolas"/>
      <w:szCs w:val="21"/>
    </w:rPr>
  </w:style>
  <w:style w:type="paragraph" w:styleId="Quote">
    <w:name w:val="Quote"/>
    <w:basedOn w:val="Normal"/>
    <w:next w:val="Normal"/>
    <w:link w:val="QuoteChar"/>
    <w:uiPriority w:val="29"/>
    <w:semiHidden/>
    <w:unhideWhenUsed/>
    <w:qFormat/>
    <w:rsid w:val="002C25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C2563"/>
    <w:rPr>
      <w:i/>
      <w:iCs/>
      <w:color w:val="404040" w:themeColor="text1" w:themeTint="BF"/>
    </w:rPr>
  </w:style>
  <w:style w:type="character" w:styleId="Strong">
    <w:name w:val="Strong"/>
    <w:basedOn w:val="DefaultParagraphFont"/>
    <w:uiPriority w:val="22"/>
    <w:semiHidden/>
    <w:unhideWhenUsed/>
    <w:qFormat/>
    <w:rsid w:val="002C2563"/>
    <w:rPr>
      <w:b/>
      <w:bCs/>
    </w:rPr>
  </w:style>
  <w:style w:type="paragraph" w:styleId="Subtitle">
    <w:name w:val="Subtitle"/>
    <w:basedOn w:val="Normal"/>
    <w:next w:val="Normal"/>
    <w:link w:val="SubtitleChar"/>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2C2563"/>
    <w:rPr>
      <w:rFonts w:eastAsiaTheme="minorEastAsia"/>
      <w:color w:val="5A5A5A" w:themeColor="text1" w:themeTint="A5"/>
      <w:spacing w:val="15"/>
    </w:rPr>
  </w:style>
  <w:style w:type="character" w:styleId="SubtleEmphasis">
    <w:name w:val="Subtle Emphasis"/>
    <w:basedOn w:val="DefaultParagraphFont"/>
    <w:uiPriority w:val="19"/>
    <w:semiHidden/>
    <w:unhideWhenUsed/>
    <w:qFormat/>
    <w:rsid w:val="002C2563"/>
    <w:rPr>
      <w:i/>
      <w:iCs/>
      <w:color w:val="404040" w:themeColor="text1" w:themeTint="BF"/>
    </w:rPr>
  </w:style>
  <w:style w:type="character" w:styleId="SubtleReference">
    <w:name w:val="Subtle Reference"/>
    <w:basedOn w:val="DefaultParagraphFont"/>
    <w:uiPriority w:val="31"/>
    <w:semiHidden/>
    <w:unhideWhenUsed/>
    <w:qFormat/>
    <w:rsid w:val="002C2563"/>
    <w:rPr>
      <w:smallCaps/>
      <w:color w:val="5A5A5A" w:themeColor="text1" w:themeTint="A5"/>
    </w:rPr>
  </w:style>
  <w:style w:type="table" w:styleId="Table3Deffects1">
    <w:name w:val="Table 3D effects 1"/>
    <w:basedOn w:val="TableNormal"/>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C2563"/>
    <w:pPr>
      <w:spacing w:after="0"/>
      <w:ind w:left="220" w:hanging="220"/>
    </w:pPr>
  </w:style>
  <w:style w:type="paragraph" w:styleId="TableofFigures">
    <w:name w:val="table of figures"/>
    <w:basedOn w:val="Normal"/>
    <w:next w:val="Normal"/>
    <w:uiPriority w:val="99"/>
    <w:semiHidden/>
    <w:unhideWhenUsed/>
    <w:rsid w:val="002C2563"/>
    <w:pPr>
      <w:spacing w:after="0"/>
    </w:pPr>
  </w:style>
  <w:style w:type="table" w:styleId="TableProfessional">
    <w:name w:val="Table Professional"/>
    <w:basedOn w:val="TableNormal"/>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nhideWhenUsed/>
    <w:qFormat/>
    <w:rsid w:val="00B9569D"/>
    <w:pPr>
      <w:spacing w:after="0" w:line="216" w:lineRule="auto"/>
    </w:pPr>
    <w:rPr>
      <w:rFonts w:asciiTheme="majorHAnsi" w:eastAsiaTheme="majorEastAsia" w:hAnsiTheme="majorHAnsi" w:cstheme="majorBidi"/>
      <w:color w:val="783F04" w:themeColor="accent1" w:themeShade="80"/>
      <w:sz w:val="28"/>
      <w:szCs w:val="56"/>
    </w:rPr>
  </w:style>
  <w:style w:type="character" w:customStyle="1" w:styleId="TitleChar">
    <w:name w:val="Title Char"/>
    <w:basedOn w:val="DefaultParagraphFont"/>
    <w:link w:val="Title"/>
    <w:rsid w:val="00343FBB"/>
    <w:rPr>
      <w:rFonts w:asciiTheme="majorHAnsi" w:eastAsiaTheme="majorEastAsia" w:hAnsiTheme="majorHAnsi" w:cstheme="majorBidi"/>
      <w:color w:val="783F04" w:themeColor="accent1" w:themeShade="80"/>
      <w:sz w:val="28"/>
      <w:szCs w:val="56"/>
    </w:rPr>
  </w:style>
  <w:style w:type="paragraph" w:styleId="TOAHeading">
    <w:name w:val="toa heading"/>
    <w:basedOn w:val="Normal"/>
    <w:next w:val="Normal"/>
    <w:uiPriority w:val="99"/>
    <w:semiHidden/>
    <w:unhideWhenUsed/>
    <w:rsid w:val="002C25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C2563"/>
    <w:pPr>
      <w:spacing w:after="100"/>
    </w:pPr>
  </w:style>
  <w:style w:type="paragraph" w:styleId="TOC2">
    <w:name w:val="toc 2"/>
    <w:basedOn w:val="Normal"/>
    <w:next w:val="Normal"/>
    <w:autoRedefine/>
    <w:uiPriority w:val="39"/>
    <w:semiHidden/>
    <w:unhideWhenUsed/>
    <w:rsid w:val="002C2563"/>
    <w:pPr>
      <w:spacing w:after="100"/>
      <w:ind w:left="220"/>
    </w:pPr>
  </w:style>
  <w:style w:type="paragraph" w:styleId="TOC3">
    <w:name w:val="toc 3"/>
    <w:basedOn w:val="Normal"/>
    <w:next w:val="Normal"/>
    <w:autoRedefine/>
    <w:uiPriority w:val="39"/>
    <w:semiHidden/>
    <w:unhideWhenUsed/>
    <w:rsid w:val="002C2563"/>
    <w:pPr>
      <w:spacing w:after="100"/>
      <w:ind w:left="440"/>
    </w:pPr>
  </w:style>
  <w:style w:type="paragraph" w:styleId="TOC4">
    <w:name w:val="toc 4"/>
    <w:basedOn w:val="Normal"/>
    <w:next w:val="Normal"/>
    <w:autoRedefine/>
    <w:uiPriority w:val="39"/>
    <w:semiHidden/>
    <w:unhideWhenUsed/>
    <w:rsid w:val="002C2563"/>
    <w:pPr>
      <w:spacing w:after="100"/>
      <w:ind w:left="660"/>
    </w:pPr>
  </w:style>
  <w:style w:type="paragraph" w:styleId="TOC5">
    <w:name w:val="toc 5"/>
    <w:basedOn w:val="Normal"/>
    <w:next w:val="Normal"/>
    <w:autoRedefine/>
    <w:uiPriority w:val="39"/>
    <w:semiHidden/>
    <w:unhideWhenUsed/>
    <w:rsid w:val="002C2563"/>
    <w:pPr>
      <w:spacing w:after="100"/>
      <w:ind w:left="880"/>
    </w:pPr>
  </w:style>
  <w:style w:type="paragraph" w:styleId="TOC6">
    <w:name w:val="toc 6"/>
    <w:basedOn w:val="Normal"/>
    <w:next w:val="Normal"/>
    <w:autoRedefine/>
    <w:uiPriority w:val="39"/>
    <w:semiHidden/>
    <w:unhideWhenUsed/>
    <w:rsid w:val="002C2563"/>
    <w:pPr>
      <w:spacing w:after="100"/>
      <w:ind w:left="1100"/>
    </w:pPr>
  </w:style>
  <w:style w:type="paragraph" w:styleId="TOC7">
    <w:name w:val="toc 7"/>
    <w:basedOn w:val="Normal"/>
    <w:next w:val="Normal"/>
    <w:autoRedefine/>
    <w:uiPriority w:val="39"/>
    <w:semiHidden/>
    <w:unhideWhenUsed/>
    <w:rsid w:val="002C2563"/>
    <w:pPr>
      <w:spacing w:after="100"/>
      <w:ind w:left="1320"/>
    </w:pPr>
  </w:style>
  <w:style w:type="paragraph" w:styleId="TOC8">
    <w:name w:val="toc 8"/>
    <w:basedOn w:val="Normal"/>
    <w:next w:val="Normal"/>
    <w:autoRedefine/>
    <w:uiPriority w:val="39"/>
    <w:semiHidden/>
    <w:unhideWhenUsed/>
    <w:rsid w:val="002C2563"/>
    <w:pPr>
      <w:spacing w:after="100"/>
      <w:ind w:left="1540"/>
    </w:pPr>
  </w:style>
  <w:style w:type="paragraph" w:styleId="TOC9">
    <w:name w:val="toc 9"/>
    <w:basedOn w:val="Normal"/>
    <w:next w:val="Normal"/>
    <w:autoRedefine/>
    <w:uiPriority w:val="39"/>
    <w:semiHidden/>
    <w:unhideWhenUsed/>
    <w:rsid w:val="002C2563"/>
    <w:pPr>
      <w:spacing w:after="100"/>
      <w:ind w:left="1760"/>
    </w:pPr>
  </w:style>
  <w:style w:type="paragraph" w:styleId="TOCHeading">
    <w:name w:val="TOC Heading"/>
    <w:basedOn w:val="Heading1"/>
    <w:next w:val="Normal"/>
    <w:uiPriority w:val="39"/>
    <w:semiHidden/>
    <w:unhideWhenUsed/>
    <w:qFormat/>
    <w:rsid w:val="002C2563"/>
    <w:pPr>
      <w:outlineLvl w:val="9"/>
    </w:pPr>
  </w:style>
  <w:style w:type="paragraph" w:styleId="Salutation">
    <w:name w:val="Salutation"/>
    <w:basedOn w:val="Normal"/>
    <w:next w:val="Normal"/>
    <w:link w:val="SalutationChar"/>
    <w:uiPriority w:val="4"/>
    <w:qFormat/>
    <w:rsid w:val="00156EF1"/>
  </w:style>
  <w:style w:type="character" w:customStyle="1" w:styleId="SalutationChar">
    <w:name w:val="Salutation Char"/>
    <w:basedOn w:val="DefaultParagraphFont"/>
    <w:link w:val="Salutation"/>
    <w:uiPriority w:val="4"/>
    <w:rsid w:val="00156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935661">
      <w:bodyDiv w:val="1"/>
      <w:marLeft w:val="0"/>
      <w:marRight w:val="0"/>
      <w:marTop w:val="0"/>
      <w:marBottom w:val="0"/>
      <w:divBdr>
        <w:top w:val="none" w:sz="0" w:space="0" w:color="auto"/>
        <w:left w:val="none" w:sz="0" w:space="0" w:color="auto"/>
        <w:bottom w:val="none" w:sz="0" w:space="0" w:color="auto"/>
        <w:right w:val="none" w:sz="0" w:space="0" w:color="auto"/>
      </w:divBdr>
    </w:div>
    <w:div w:id="178503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AppData\Roaming\Microsoft\Templates\Business%20letter%20(Sales%20Stripes%20design).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3</TotalTime>
  <Pages>3</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Karingal Centre</cp:lastModifiedBy>
  <cp:revision>3</cp:revision>
  <cp:lastPrinted>2020-01-08T05:33:00Z</cp:lastPrinted>
  <dcterms:created xsi:type="dcterms:W3CDTF">2021-12-08T02:03:00Z</dcterms:created>
  <dcterms:modified xsi:type="dcterms:W3CDTF">2022-11-11T03:18:00Z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